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610493" w:displacedByCustomXml="next"/>
    <w:bookmarkEnd w:id="0" w:displacedByCustomXml="next"/>
    <w:sdt>
      <w:sdtPr>
        <w:id w:val="1539161036"/>
        <w:docPartObj>
          <w:docPartGallery w:val="Cover Pages"/>
          <w:docPartUnique/>
        </w:docPartObj>
      </w:sdtPr>
      <w:sdtContent>
        <w:p w14:paraId="2E2A9739" w14:textId="73033E1C" w:rsidR="00123810" w:rsidRPr="00F61B2D" w:rsidRDefault="00592393" w:rsidP="00A228D9">
          <w:pPr>
            <w:spacing w:line="276" w:lineRule="auto"/>
            <w:jc w:val="center"/>
            <w:rPr>
              <w:rFonts w:ascii="Arial" w:hAnsi="Arial" w:cs="Arial"/>
              <w:sz w:val="20"/>
              <w:szCs w:val="20"/>
            </w:rPr>
          </w:pPr>
          <w:r>
            <w:rPr>
              <w:noProof/>
            </w:rPr>
            <w:drawing>
              <wp:anchor distT="0" distB="0" distL="114300" distR="114300" simplePos="0" relativeHeight="251658240" behindDoc="1" locked="0" layoutInCell="1" allowOverlap="1" wp14:anchorId="23105455" wp14:editId="7054573A">
                <wp:simplePos x="0" y="0"/>
                <wp:positionH relativeFrom="page">
                  <wp:posOffset>3361</wp:posOffset>
                </wp:positionH>
                <wp:positionV relativeFrom="paragraph">
                  <wp:posOffset>-1112179</wp:posOffset>
                </wp:positionV>
                <wp:extent cx="7911465" cy="11597005"/>
                <wp:effectExtent l="0" t="0" r="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KLANTEN A-Z:G-klanten:GIBA vloeren:huisstijl:2013:Briefpapier GV0413:sjabloon:Briefpapier GV041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911465" cy="11597005"/>
                        </a:xfrm>
                        <a:prstGeom prst="rect">
                          <a:avLst/>
                        </a:prstGeom>
                        <a:noFill/>
                        <a:ln w="9525">
                          <a:noFill/>
                          <a:miter lim="800000"/>
                          <a:headEnd/>
                          <a:tailEnd/>
                        </a:ln>
                      </pic:spPr>
                    </pic:pic>
                  </a:graphicData>
                </a:graphic>
              </wp:anchor>
            </w:drawing>
          </w:r>
        </w:p>
        <w:p w14:paraId="32F824CC" w14:textId="68730289" w:rsidR="00A71472" w:rsidRPr="00743BF0" w:rsidRDefault="00123810" w:rsidP="00A228D9">
          <w:pPr>
            <w:pBdr>
              <w:between w:val="single" w:sz="4" w:space="1" w:color="auto"/>
            </w:pBdr>
            <w:tabs>
              <w:tab w:val="left" w:pos="426"/>
              <w:tab w:val="left" w:pos="851"/>
            </w:tabs>
            <w:spacing w:line="276" w:lineRule="auto"/>
            <w:rPr>
              <w:rFonts w:ascii="Arial" w:hAnsi="Arial" w:cs="Helvetica"/>
              <w:b/>
              <w:sz w:val="19"/>
              <w:szCs w:val="19"/>
            </w:rPr>
          </w:pPr>
          <w:r>
            <w:rPr>
              <w:noProof/>
            </w:rPr>
            <mc:AlternateContent>
              <mc:Choice Requires="wps">
                <w:drawing>
                  <wp:anchor distT="0" distB="0" distL="114300" distR="114300" simplePos="0" relativeHeight="251658242" behindDoc="0" locked="0" layoutInCell="1" allowOverlap="1" wp14:anchorId="00A500FF" wp14:editId="39F74712">
                    <wp:simplePos x="0" y="0"/>
                    <wp:positionH relativeFrom="column">
                      <wp:posOffset>5454650</wp:posOffset>
                    </wp:positionH>
                    <wp:positionV relativeFrom="paragraph">
                      <wp:posOffset>41275</wp:posOffset>
                    </wp:positionV>
                    <wp:extent cx="1417320" cy="342265"/>
                    <wp:effectExtent l="0" t="0" r="0" b="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7320" cy="342265"/>
                            </a:xfrm>
                            <a:prstGeom prst="rect">
                              <a:avLst/>
                            </a:prstGeom>
                            <a:noFill/>
                            <a:ln>
                              <a:noFill/>
                            </a:ln>
                            <a:effectLst/>
                          </wps:spPr>
                          <wps:txbx>
                            <w:txbxContent>
                              <w:p w14:paraId="52047F04" w14:textId="77777777" w:rsidR="00891E2D" w:rsidRPr="0093014D" w:rsidRDefault="00891E2D" w:rsidP="00BE4EA3">
                                <w:pPr>
                                  <w:pStyle w:val="Basisalinea"/>
                                  <w:tabs>
                                    <w:tab w:val="left" w:pos="426"/>
                                    <w:tab w:val="left" w:pos="851"/>
                                    <w:tab w:val="left" w:pos="1020"/>
                                  </w:tabs>
                                  <w:rPr>
                                    <w:rFonts w:ascii="Arial" w:hAnsi="Arial" w:cs="Helvetica-Bold"/>
                                    <w:bCs/>
                                    <w:color w:val="FFFFFF" w:themeColor="background1"/>
                                    <w:sz w:val="32"/>
                                    <w:szCs w:val="32"/>
                                  </w:rPr>
                                </w:pPr>
                              </w:p>
                              <w:p w14:paraId="11899E63" w14:textId="77777777" w:rsidR="00891E2D" w:rsidRPr="00553CFA" w:rsidRDefault="00553CFA" w:rsidP="009E3C32">
                                <w:pPr>
                                  <w:pStyle w:val="Basisalinea"/>
                                  <w:tabs>
                                    <w:tab w:val="left" w:pos="426"/>
                                    <w:tab w:val="left" w:pos="851"/>
                                    <w:tab w:val="left" w:pos="1020"/>
                                  </w:tabs>
                                  <w:jc w:val="right"/>
                                  <w:rPr>
                                    <w:rFonts w:ascii="Arial" w:hAnsi="Arial" w:cs="Helvetica-Bold"/>
                                    <w:b/>
                                    <w:bCs/>
                                    <w:color w:val="FFFFFF" w:themeColor="background1"/>
                                    <w:sz w:val="32"/>
                                    <w:szCs w:val="32"/>
                                  </w:rPr>
                                </w:pPr>
                                <w:r w:rsidRPr="00553CFA">
                                  <w:rPr>
                                    <w:rFonts w:ascii="Arial" w:hAnsi="Arial" w:cs="Helvetica-Bold"/>
                                    <w:bCs/>
                                    <w:color w:val="FFFFFF" w:themeColor="background1"/>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500FF" id="_x0000_t202" coordsize="21600,21600" o:spt="202" path="m,l,21600r21600,l21600,xe">
                    <v:stroke joinstyle="miter"/>
                    <v:path gradientshapeok="t" o:connecttype="rect"/>
                  </v:shapetype>
                  <v:shape id="Tekstvak 16" o:spid="_x0000_s1026" type="#_x0000_t202" style="position:absolute;margin-left:429.5pt;margin-top:3.25pt;width:111.6pt;height:26.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" filled="f" stroked="f">
                    <v:textbox>
                      <w:txbxContent>
                        <w:p w14:paraId="52047F04" w14:textId="77777777" w:rsidR="00891E2D" w:rsidRPr="0093014D" w:rsidRDefault="00891E2D" w:rsidP="00BE4EA3">
                          <w:pPr>
                            <w:pStyle w:val="Basisalinea"/>
                            <w:tabs>
                              <w:tab w:val="left" w:pos="426"/>
                              <w:tab w:val="left" w:pos="851"/>
                              <w:tab w:val="left" w:pos="1020"/>
                            </w:tabs>
                            <w:rPr>
                              <w:rFonts w:ascii="Arial" w:hAnsi="Arial" w:cs="Helvetica-Bold"/>
                              <w:bCs/>
                              <w:color w:val="FFFFFF" w:themeColor="background1"/>
                              <w:sz w:val="32"/>
                              <w:szCs w:val="32"/>
                            </w:rPr>
                          </w:pPr>
                        </w:p>
                        <w:p w14:paraId="11899E63" w14:textId="77777777" w:rsidR="00891E2D" w:rsidRPr="00553CFA" w:rsidRDefault="00553CFA" w:rsidP="009E3C32">
                          <w:pPr>
                            <w:pStyle w:val="Basisalinea"/>
                            <w:tabs>
                              <w:tab w:val="left" w:pos="426"/>
                              <w:tab w:val="left" w:pos="851"/>
                              <w:tab w:val="left" w:pos="1020"/>
                            </w:tabs>
                            <w:jc w:val="right"/>
                            <w:rPr>
                              <w:rFonts w:ascii="Arial" w:hAnsi="Arial" w:cs="Helvetica-Bold"/>
                              <w:b/>
                              <w:bCs/>
                              <w:color w:val="FFFFFF" w:themeColor="background1"/>
                              <w:sz w:val="32"/>
                              <w:szCs w:val="32"/>
                            </w:rPr>
                          </w:pPr>
                          <w:r w:rsidRPr="00553CFA">
                            <w:rPr>
                              <w:rFonts w:ascii="Arial" w:hAnsi="Arial" w:cs="Helvetica-Bold"/>
                              <w:bCs/>
                              <w:color w:val="FFFFFF" w:themeColor="background1"/>
                              <w:sz w:val="32"/>
                              <w:szCs w:val="32"/>
                            </w:rPr>
                            <w:t>2017</w:t>
                          </w:r>
                        </w:p>
                      </w:txbxContent>
                    </v:textbox>
                    <w10:wrap type="square"/>
                  </v:shape>
                </w:pict>
              </mc:Fallback>
            </mc:AlternateContent>
          </w:r>
        </w:p>
        <w:p w14:paraId="2B68CC3C" w14:textId="4CCBC508" w:rsidR="00317792" w:rsidRDefault="00317792" w:rsidP="00A228D9">
          <w:pPr>
            <w:pStyle w:val="Basisalinea"/>
            <w:tabs>
              <w:tab w:val="left" w:pos="426"/>
              <w:tab w:val="left" w:pos="851"/>
              <w:tab w:val="left" w:pos="1020"/>
            </w:tabs>
            <w:spacing w:line="276" w:lineRule="auto"/>
            <w:rPr>
              <w:rFonts w:ascii="Arial" w:hAnsi="Arial" w:cs="Helvetica-Bold"/>
              <w:b/>
              <w:bCs/>
              <w:color w:val="BA015B"/>
            </w:rPr>
          </w:pPr>
        </w:p>
        <w:p w14:paraId="7EEB22D3" w14:textId="7EAC4D90" w:rsidR="00B4505E" w:rsidRPr="00102CAD" w:rsidRDefault="006D2B16" w:rsidP="00A228D9">
          <w:pPr>
            <w:pStyle w:val="Basisalinea"/>
            <w:tabs>
              <w:tab w:val="left" w:pos="426"/>
              <w:tab w:val="left" w:pos="851"/>
              <w:tab w:val="left" w:pos="1020"/>
            </w:tabs>
            <w:spacing w:line="276" w:lineRule="auto"/>
            <w:rPr>
              <w:rFonts w:ascii="Arial" w:hAnsi="Arial" w:cs="Helvetica-Bold"/>
              <w:b/>
              <w:bCs/>
              <w:color w:val="BA015B"/>
            </w:rPr>
          </w:pPr>
          <w:r>
            <w:rPr>
              <w:rFonts w:ascii="Arial" w:hAnsi="Arial" w:cs="Helvetica-Bold"/>
              <w:b/>
              <w:bCs/>
              <w:color w:val="BA015B"/>
            </w:rPr>
            <w:t>Mei</w:t>
          </w:r>
          <w:r w:rsidR="00967537" w:rsidRPr="00C75B6E">
            <w:rPr>
              <w:rFonts w:ascii="Arial" w:hAnsi="Arial" w:cs="Helvetica-Bold"/>
              <w:b/>
              <w:bCs/>
              <w:color w:val="BA015B"/>
            </w:rPr>
            <w:t xml:space="preserve"> </w:t>
          </w:r>
          <w:r w:rsidR="0057737C" w:rsidRPr="00C75B6E">
            <w:rPr>
              <w:rFonts w:ascii="Arial" w:hAnsi="Arial" w:cs="Helvetica-Bold"/>
              <w:b/>
              <w:bCs/>
              <w:color w:val="BA015B"/>
            </w:rPr>
            <w:t>20</w:t>
          </w:r>
          <w:r w:rsidR="00B11B8D" w:rsidRPr="00C75B6E">
            <w:rPr>
              <w:rFonts w:ascii="Arial" w:hAnsi="Arial" w:cs="Helvetica-Bold"/>
              <w:b/>
              <w:bCs/>
              <w:color w:val="BA015B"/>
            </w:rPr>
            <w:t>2</w:t>
          </w:r>
          <w:r>
            <w:rPr>
              <w:rFonts w:ascii="Arial" w:hAnsi="Arial" w:cs="Helvetica-Bold"/>
              <w:b/>
              <w:bCs/>
              <w:color w:val="BA015B"/>
            </w:rPr>
            <w:t>3</w:t>
          </w:r>
        </w:p>
        <w:p w14:paraId="1DA400F3" w14:textId="474F334A" w:rsidR="00B62943" w:rsidRPr="000D51BB" w:rsidRDefault="00203312" w:rsidP="00A228D9">
          <w:pPr>
            <w:spacing w:line="276" w:lineRule="auto"/>
            <w:rPr>
              <w:rFonts w:ascii="Kristen ITC" w:hAnsi="Kristen ITC"/>
              <w:color w:val="FFFFFF" w:themeColor="background1"/>
              <w:sz w:val="36"/>
              <w:szCs w:val="36"/>
            </w:rPr>
          </w:pPr>
          <w:r w:rsidRPr="000D51BB">
            <w:rPr>
              <w:rFonts w:ascii="Kristen ITC" w:hAnsi="Kristen ITC"/>
              <w:noProof/>
              <w:sz w:val="36"/>
              <w:szCs w:val="36"/>
            </w:rPr>
            <w:drawing>
              <wp:anchor distT="0" distB="0" distL="114300" distR="114300" simplePos="0" relativeHeight="251658241" behindDoc="1" locked="0" layoutInCell="1" allowOverlap="1" wp14:anchorId="5C1020C5" wp14:editId="1E211C4E">
                <wp:simplePos x="0" y="0"/>
                <wp:positionH relativeFrom="column">
                  <wp:posOffset>-571500</wp:posOffset>
                </wp:positionH>
                <wp:positionV relativeFrom="paragraph">
                  <wp:posOffset>33020</wp:posOffset>
                </wp:positionV>
                <wp:extent cx="3536950" cy="41529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a:blip r:embed="rId12">
                          <a:extLst>
                            <a:ext uri="{28A0092B-C50C-407E-A947-70E740481C1C}">
                              <a14:useLocalDpi xmlns:a14="http://schemas.microsoft.com/office/drawing/2010/main" val="0"/>
                            </a:ext>
                          </a:extLst>
                        </a:blip>
                        <a:stretch>
                          <a:fillRect/>
                        </a:stretch>
                      </pic:blipFill>
                      <pic:spPr>
                        <a:xfrm>
                          <a:off x="0" y="0"/>
                          <a:ext cx="3536950" cy="415290"/>
                        </a:xfrm>
                        <a:prstGeom prst="rect">
                          <a:avLst/>
                        </a:prstGeom>
                      </pic:spPr>
                    </pic:pic>
                  </a:graphicData>
                </a:graphic>
              </wp:anchor>
            </w:drawing>
          </w:r>
          <w:r w:rsidR="00B62943" w:rsidRPr="000D51BB">
            <w:rPr>
              <w:rFonts w:ascii="Kristen ITC" w:hAnsi="Kristen ITC"/>
              <w:color w:val="FFFFFF" w:themeColor="background1"/>
              <w:sz w:val="36"/>
              <w:szCs w:val="36"/>
            </w:rPr>
            <w:t>Bela</w:t>
          </w:r>
          <w:r w:rsidR="00EE5010" w:rsidRPr="000D51BB">
            <w:rPr>
              <w:rFonts w:ascii="Kristen ITC" w:hAnsi="Kristen ITC"/>
              <w:color w:val="FFFFFF" w:themeColor="background1"/>
              <w:sz w:val="36"/>
              <w:szCs w:val="36"/>
            </w:rPr>
            <w:t xml:space="preserve">ngrijke datums </w:t>
          </w:r>
        </w:p>
        <w:p w14:paraId="0F791517" w14:textId="35234084" w:rsidR="0046240C" w:rsidRDefault="00DF7B6E" w:rsidP="00A228D9">
          <w:pPr>
            <w:pBdr>
              <w:between w:val="single" w:sz="4" w:space="1" w:color="auto"/>
            </w:pBdr>
            <w:tabs>
              <w:tab w:val="left" w:pos="426"/>
              <w:tab w:val="left" w:pos="851"/>
            </w:tabs>
            <w:spacing w:line="276" w:lineRule="auto"/>
            <w:rPr>
              <w:rFonts w:ascii="Arial" w:hAnsi="Arial" w:cs="Helvetica"/>
              <w:b/>
              <w:sz w:val="19"/>
              <w:szCs w:val="19"/>
            </w:rPr>
          </w:pPr>
          <w:r>
            <w:rPr>
              <w:rFonts w:ascii="Arial" w:hAnsi="Arial" w:cs="Helvetica"/>
              <w:b/>
              <w:sz w:val="19"/>
              <w:szCs w:val="19"/>
            </w:rPr>
            <w:tab/>
          </w:r>
          <w:r>
            <w:rPr>
              <w:rFonts w:ascii="Arial" w:hAnsi="Arial" w:cs="Helvetica"/>
              <w:b/>
              <w:sz w:val="19"/>
              <w:szCs w:val="19"/>
            </w:rPr>
            <w:tab/>
          </w:r>
        </w:p>
        <w:p w14:paraId="41F2DC6E" w14:textId="6B2484B0" w:rsidR="00967537" w:rsidRPr="00876378" w:rsidRDefault="00B25974" w:rsidP="00967537">
          <w:pPr>
            <w:pBdr>
              <w:between w:val="single" w:sz="4" w:space="1" w:color="auto"/>
            </w:pBdr>
            <w:tabs>
              <w:tab w:val="left" w:pos="426"/>
              <w:tab w:val="left" w:pos="851"/>
            </w:tabs>
            <w:spacing w:line="276" w:lineRule="auto"/>
            <w:rPr>
              <w:rFonts w:asciiTheme="majorHAnsi" w:hAnsiTheme="majorHAnsi" w:cstheme="majorHAnsi"/>
              <w:b/>
              <w:color w:val="0070C0"/>
              <w:sz w:val="20"/>
              <w:szCs w:val="20"/>
            </w:rPr>
          </w:pPr>
          <w:r w:rsidRPr="00876378">
            <w:rPr>
              <w:rFonts w:asciiTheme="majorHAnsi" w:hAnsiTheme="majorHAnsi" w:cstheme="majorHAnsi"/>
              <w:b/>
              <w:color w:val="0070C0"/>
              <w:sz w:val="20"/>
              <w:szCs w:val="20"/>
            </w:rPr>
            <w:t>M</w:t>
          </w:r>
          <w:r w:rsidR="002F53E4" w:rsidRPr="00876378">
            <w:rPr>
              <w:rFonts w:asciiTheme="majorHAnsi" w:hAnsiTheme="majorHAnsi" w:cstheme="majorHAnsi"/>
              <w:b/>
              <w:color w:val="0070C0"/>
              <w:sz w:val="20"/>
              <w:szCs w:val="20"/>
            </w:rPr>
            <w:t>aandag</w:t>
          </w:r>
          <w:r w:rsidR="000E0180" w:rsidRPr="00876378">
            <w:rPr>
              <w:rFonts w:asciiTheme="majorHAnsi" w:hAnsiTheme="majorHAnsi" w:cstheme="majorHAnsi"/>
              <w:b/>
              <w:color w:val="0070C0"/>
              <w:sz w:val="20"/>
              <w:szCs w:val="20"/>
            </w:rPr>
            <w:tab/>
          </w:r>
          <w:r w:rsidR="000E0180" w:rsidRPr="00876378">
            <w:rPr>
              <w:rFonts w:asciiTheme="majorHAnsi" w:hAnsiTheme="majorHAnsi" w:cstheme="majorHAnsi"/>
              <w:b/>
              <w:color w:val="0070C0"/>
              <w:sz w:val="20"/>
              <w:szCs w:val="20"/>
            </w:rPr>
            <w:tab/>
          </w:r>
          <w:r w:rsidR="00784E76">
            <w:rPr>
              <w:rFonts w:asciiTheme="majorHAnsi" w:hAnsiTheme="majorHAnsi" w:cstheme="majorHAnsi"/>
              <w:b/>
              <w:color w:val="0070C0"/>
              <w:sz w:val="20"/>
              <w:szCs w:val="20"/>
            </w:rPr>
            <w:t>8</w:t>
          </w:r>
          <w:r w:rsidRPr="00876378">
            <w:rPr>
              <w:rFonts w:asciiTheme="majorHAnsi" w:hAnsiTheme="majorHAnsi" w:cstheme="majorHAnsi"/>
              <w:b/>
              <w:color w:val="0070C0"/>
              <w:sz w:val="20"/>
              <w:szCs w:val="20"/>
            </w:rPr>
            <w:t xml:space="preserve"> t/m </w:t>
          </w:r>
          <w:r w:rsidR="00784E76">
            <w:rPr>
              <w:rFonts w:asciiTheme="majorHAnsi" w:hAnsiTheme="majorHAnsi" w:cstheme="majorHAnsi"/>
              <w:b/>
              <w:color w:val="0070C0"/>
              <w:sz w:val="20"/>
              <w:szCs w:val="20"/>
            </w:rPr>
            <w:t>12</w:t>
          </w:r>
          <w:r w:rsidR="00CB7B80" w:rsidRPr="00876378">
            <w:rPr>
              <w:rFonts w:asciiTheme="majorHAnsi" w:hAnsiTheme="majorHAnsi" w:cstheme="majorHAnsi"/>
              <w:b/>
              <w:color w:val="0070C0"/>
              <w:sz w:val="20"/>
              <w:szCs w:val="20"/>
            </w:rPr>
            <w:t xml:space="preserve"> </w:t>
          </w:r>
          <w:r w:rsidR="00784E76">
            <w:rPr>
              <w:rFonts w:asciiTheme="majorHAnsi" w:hAnsiTheme="majorHAnsi" w:cstheme="majorHAnsi"/>
              <w:b/>
              <w:color w:val="0070C0"/>
              <w:sz w:val="20"/>
              <w:szCs w:val="20"/>
            </w:rPr>
            <w:t>mei</w:t>
          </w:r>
          <w:r w:rsidR="000E0180" w:rsidRPr="00876378">
            <w:rPr>
              <w:rFonts w:asciiTheme="majorHAnsi" w:hAnsiTheme="majorHAnsi" w:cstheme="majorHAnsi"/>
              <w:b/>
              <w:color w:val="0070C0"/>
              <w:sz w:val="20"/>
              <w:szCs w:val="20"/>
            </w:rPr>
            <w:tab/>
          </w:r>
          <w:r w:rsidR="00784E76">
            <w:rPr>
              <w:rFonts w:asciiTheme="majorHAnsi" w:hAnsiTheme="majorHAnsi" w:cstheme="majorHAnsi"/>
              <w:b/>
              <w:color w:val="92D050"/>
              <w:sz w:val="20"/>
              <w:szCs w:val="20"/>
            </w:rPr>
            <w:t>Avondvierdaagse</w:t>
          </w:r>
          <w:r w:rsidR="00CB7B80" w:rsidRPr="00876378">
            <w:rPr>
              <w:rFonts w:asciiTheme="majorHAnsi" w:hAnsiTheme="majorHAnsi" w:cstheme="majorHAnsi"/>
              <w:b/>
              <w:color w:val="92D050"/>
              <w:sz w:val="20"/>
              <w:szCs w:val="20"/>
            </w:rPr>
            <w:t xml:space="preserve"> </w:t>
          </w:r>
        </w:p>
        <w:p w14:paraId="32425A10" w14:textId="1C51D1FC" w:rsidR="00F55DFD" w:rsidRPr="00A84AF1" w:rsidRDefault="00784E76" w:rsidP="00A228D9">
          <w:pPr>
            <w:pBdr>
              <w:between w:val="single" w:sz="4" w:space="1" w:color="auto"/>
            </w:pBdr>
            <w:tabs>
              <w:tab w:val="left" w:pos="426"/>
              <w:tab w:val="left" w:pos="851"/>
            </w:tabs>
            <w:spacing w:line="276" w:lineRule="auto"/>
            <w:rPr>
              <w:rFonts w:asciiTheme="majorHAnsi" w:hAnsiTheme="majorHAnsi" w:cstheme="majorHAnsi"/>
              <w:b/>
              <w:bCs/>
              <w:color w:val="0070C0"/>
              <w:sz w:val="20"/>
              <w:szCs w:val="20"/>
            </w:rPr>
          </w:pPr>
          <w:r>
            <w:rPr>
              <w:rFonts w:asciiTheme="majorHAnsi" w:hAnsiTheme="majorHAnsi" w:cstheme="majorHAnsi"/>
              <w:b/>
              <w:bCs/>
              <w:color w:val="0070C0"/>
              <w:sz w:val="20"/>
              <w:szCs w:val="20"/>
            </w:rPr>
            <w:t>Woensdag</w:t>
          </w:r>
          <w:r w:rsidR="00A84AF1" w:rsidRPr="00A84AF1">
            <w:rPr>
              <w:rFonts w:asciiTheme="majorHAnsi" w:hAnsiTheme="majorHAnsi" w:cstheme="majorHAnsi"/>
              <w:b/>
              <w:bCs/>
              <w:color w:val="0070C0"/>
              <w:sz w:val="20"/>
              <w:szCs w:val="20"/>
            </w:rPr>
            <w:tab/>
            <w:t xml:space="preserve">6 </w:t>
          </w:r>
          <w:r w:rsidR="000B15FE">
            <w:rPr>
              <w:rFonts w:asciiTheme="majorHAnsi" w:hAnsiTheme="majorHAnsi" w:cstheme="majorHAnsi"/>
              <w:b/>
              <w:bCs/>
              <w:color w:val="0070C0"/>
              <w:sz w:val="20"/>
              <w:szCs w:val="20"/>
            </w:rPr>
            <w:t>mei</w:t>
          </w:r>
          <w:r w:rsidR="00A84AF1" w:rsidRPr="00A84AF1">
            <w:rPr>
              <w:rFonts w:asciiTheme="majorHAnsi" w:hAnsiTheme="majorHAnsi" w:cstheme="majorHAnsi"/>
              <w:b/>
              <w:bCs/>
              <w:color w:val="0070C0"/>
              <w:sz w:val="20"/>
              <w:szCs w:val="20"/>
            </w:rPr>
            <w:tab/>
          </w:r>
          <w:r w:rsidR="00A84AF1" w:rsidRPr="00A84AF1">
            <w:rPr>
              <w:rFonts w:asciiTheme="majorHAnsi" w:hAnsiTheme="majorHAnsi" w:cstheme="majorHAnsi"/>
              <w:b/>
              <w:bCs/>
              <w:color w:val="0070C0"/>
              <w:sz w:val="20"/>
              <w:szCs w:val="20"/>
            </w:rPr>
            <w:tab/>
          </w:r>
          <w:r w:rsidR="00114DBB">
            <w:rPr>
              <w:rFonts w:asciiTheme="majorHAnsi" w:hAnsiTheme="majorHAnsi" w:cstheme="majorHAnsi"/>
              <w:b/>
              <w:bCs/>
              <w:color w:val="92D050"/>
              <w:sz w:val="20"/>
              <w:szCs w:val="20"/>
            </w:rPr>
            <w:t>Luizencontrole</w:t>
          </w:r>
          <w:r w:rsidR="0074398F">
            <w:rPr>
              <w:rFonts w:asciiTheme="majorHAnsi" w:hAnsiTheme="majorHAnsi" w:cstheme="majorHAnsi"/>
              <w:b/>
              <w:bCs/>
              <w:color w:val="92D050"/>
              <w:sz w:val="20"/>
              <w:szCs w:val="20"/>
            </w:rPr>
            <w:t xml:space="preserve"> </w:t>
          </w:r>
        </w:p>
        <w:p w14:paraId="4FA9F005" w14:textId="64EF02A6" w:rsidR="00967537" w:rsidRPr="000B15FE" w:rsidRDefault="000B15FE" w:rsidP="00967537">
          <w:pPr>
            <w:pBdr>
              <w:between w:val="single" w:sz="4" w:space="1" w:color="auto"/>
            </w:pBdr>
            <w:tabs>
              <w:tab w:val="left" w:pos="426"/>
              <w:tab w:val="left" w:pos="851"/>
            </w:tabs>
            <w:spacing w:line="276" w:lineRule="auto"/>
            <w:rPr>
              <w:rFonts w:asciiTheme="majorHAnsi" w:hAnsiTheme="majorHAnsi" w:cstheme="majorHAnsi"/>
              <w:b/>
              <w:color w:val="0070C0"/>
              <w:sz w:val="20"/>
              <w:szCs w:val="20"/>
            </w:rPr>
          </w:pPr>
          <w:r w:rsidRPr="000B15FE">
            <w:rPr>
              <w:rFonts w:asciiTheme="majorHAnsi" w:hAnsiTheme="majorHAnsi" w:cstheme="majorHAnsi"/>
              <w:b/>
              <w:color w:val="0070C0"/>
              <w:sz w:val="20"/>
              <w:szCs w:val="20"/>
            </w:rPr>
            <w:t>Woensdag</w:t>
          </w:r>
          <w:r w:rsidR="00890AFC" w:rsidRPr="000B15FE">
            <w:rPr>
              <w:rFonts w:asciiTheme="majorHAnsi" w:hAnsiTheme="majorHAnsi" w:cstheme="majorHAnsi"/>
              <w:b/>
              <w:color w:val="0070C0"/>
              <w:sz w:val="20"/>
              <w:szCs w:val="20"/>
            </w:rPr>
            <w:tab/>
          </w:r>
          <w:r w:rsidRPr="000B15FE">
            <w:rPr>
              <w:rFonts w:asciiTheme="majorHAnsi" w:hAnsiTheme="majorHAnsi" w:cstheme="majorHAnsi"/>
              <w:b/>
              <w:color w:val="0070C0"/>
              <w:sz w:val="20"/>
              <w:szCs w:val="20"/>
            </w:rPr>
            <w:t>17 mei</w:t>
          </w:r>
          <w:r w:rsidR="00890AFC" w:rsidRPr="000B15FE">
            <w:rPr>
              <w:rFonts w:asciiTheme="majorHAnsi" w:hAnsiTheme="majorHAnsi" w:cstheme="majorHAnsi"/>
              <w:b/>
              <w:color w:val="0070C0"/>
              <w:sz w:val="20"/>
              <w:szCs w:val="20"/>
            </w:rPr>
            <w:t xml:space="preserve"> </w:t>
          </w:r>
          <w:r w:rsidR="00890AFC" w:rsidRPr="000B15FE">
            <w:rPr>
              <w:rFonts w:asciiTheme="majorHAnsi" w:hAnsiTheme="majorHAnsi" w:cstheme="majorHAnsi"/>
              <w:b/>
              <w:color w:val="0070C0"/>
              <w:sz w:val="20"/>
              <w:szCs w:val="20"/>
            </w:rPr>
            <w:tab/>
          </w:r>
          <w:r w:rsidR="00890AFC" w:rsidRPr="000B15FE">
            <w:rPr>
              <w:rFonts w:asciiTheme="majorHAnsi" w:hAnsiTheme="majorHAnsi" w:cstheme="majorHAnsi"/>
              <w:b/>
              <w:color w:val="0070C0"/>
              <w:sz w:val="20"/>
              <w:szCs w:val="20"/>
            </w:rPr>
            <w:tab/>
          </w:r>
          <w:r w:rsidRPr="000B15FE">
            <w:rPr>
              <w:rFonts w:asciiTheme="majorHAnsi" w:hAnsiTheme="majorHAnsi" w:cstheme="majorHAnsi"/>
              <w:b/>
              <w:color w:val="92D050"/>
              <w:sz w:val="20"/>
              <w:szCs w:val="20"/>
            </w:rPr>
            <w:t xml:space="preserve">AVES-dag </w:t>
          </w:r>
          <w:r w:rsidR="00707EC2" w:rsidRPr="000B15FE">
            <w:rPr>
              <w:rFonts w:asciiTheme="majorHAnsi" w:hAnsiTheme="majorHAnsi" w:cstheme="majorHAnsi"/>
              <w:b/>
              <w:color w:val="92D050"/>
              <w:sz w:val="20"/>
              <w:szCs w:val="20"/>
            </w:rPr>
            <w:t xml:space="preserve"> </w:t>
          </w:r>
          <w:r w:rsidRPr="000B15FE">
            <w:rPr>
              <w:rFonts w:asciiTheme="majorHAnsi" w:hAnsiTheme="majorHAnsi" w:cstheme="majorHAnsi"/>
              <w:b/>
              <w:color w:val="0070C0"/>
              <w:sz w:val="20"/>
              <w:szCs w:val="20"/>
            </w:rPr>
            <w:t>alle kinderen</w:t>
          </w:r>
          <w:r>
            <w:rPr>
              <w:rFonts w:asciiTheme="majorHAnsi" w:hAnsiTheme="majorHAnsi" w:cstheme="majorHAnsi"/>
              <w:b/>
              <w:color w:val="0070C0"/>
              <w:sz w:val="20"/>
              <w:szCs w:val="20"/>
            </w:rPr>
            <w:t xml:space="preserve"> zijn VRIJ</w:t>
          </w:r>
        </w:p>
        <w:p w14:paraId="4569BEDE" w14:textId="7658CF81" w:rsidR="00967537" w:rsidRPr="00876378" w:rsidRDefault="0098282A" w:rsidP="00967537">
          <w:pPr>
            <w:pBdr>
              <w:between w:val="single" w:sz="4" w:space="1" w:color="auto"/>
            </w:pBdr>
            <w:tabs>
              <w:tab w:val="left" w:pos="426"/>
              <w:tab w:val="left" w:pos="851"/>
            </w:tabs>
            <w:spacing w:line="276" w:lineRule="auto"/>
            <w:rPr>
              <w:rFonts w:asciiTheme="majorHAnsi" w:hAnsiTheme="majorHAnsi" w:cstheme="majorHAnsi"/>
              <w:b/>
              <w:color w:val="0070C0"/>
              <w:sz w:val="20"/>
              <w:szCs w:val="20"/>
            </w:rPr>
          </w:pPr>
          <w:r>
            <w:rPr>
              <w:rFonts w:asciiTheme="majorHAnsi" w:hAnsiTheme="majorHAnsi" w:cstheme="majorHAnsi"/>
              <w:b/>
              <w:color w:val="0070C0"/>
              <w:sz w:val="20"/>
              <w:szCs w:val="20"/>
            </w:rPr>
            <w:t>Donderdag</w:t>
          </w:r>
          <w:r w:rsidR="002F53E4" w:rsidRPr="00876378">
            <w:rPr>
              <w:rFonts w:asciiTheme="majorHAnsi" w:hAnsiTheme="majorHAnsi" w:cstheme="majorHAnsi"/>
              <w:b/>
              <w:color w:val="0070C0"/>
              <w:sz w:val="20"/>
              <w:szCs w:val="20"/>
            </w:rPr>
            <w:t xml:space="preserve"> </w:t>
          </w:r>
          <w:r w:rsidR="00967537" w:rsidRPr="00876378">
            <w:rPr>
              <w:rFonts w:asciiTheme="majorHAnsi" w:hAnsiTheme="majorHAnsi" w:cstheme="majorHAnsi"/>
              <w:b/>
              <w:color w:val="0070C0"/>
              <w:sz w:val="20"/>
              <w:szCs w:val="20"/>
            </w:rPr>
            <w:t xml:space="preserve">        </w:t>
          </w:r>
          <w:r w:rsidR="00890AFC" w:rsidRPr="00876378">
            <w:rPr>
              <w:rFonts w:asciiTheme="majorHAnsi" w:hAnsiTheme="majorHAnsi" w:cstheme="majorHAnsi"/>
              <w:b/>
              <w:color w:val="0070C0"/>
              <w:sz w:val="20"/>
              <w:szCs w:val="20"/>
            </w:rPr>
            <w:tab/>
          </w:r>
          <w:r>
            <w:rPr>
              <w:rFonts w:asciiTheme="majorHAnsi" w:hAnsiTheme="majorHAnsi" w:cstheme="majorHAnsi"/>
              <w:b/>
              <w:color w:val="0070C0"/>
              <w:sz w:val="20"/>
              <w:szCs w:val="20"/>
            </w:rPr>
            <w:t>18</w:t>
          </w:r>
          <w:r w:rsidR="0076016B">
            <w:rPr>
              <w:rFonts w:asciiTheme="majorHAnsi" w:hAnsiTheme="majorHAnsi" w:cstheme="majorHAnsi"/>
              <w:b/>
              <w:color w:val="0070C0"/>
              <w:sz w:val="20"/>
              <w:szCs w:val="20"/>
            </w:rPr>
            <w:t xml:space="preserve"> </w:t>
          </w:r>
          <w:r w:rsidR="00C5516B">
            <w:rPr>
              <w:rFonts w:asciiTheme="majorHAnsi" w:hAnsiTheme="majorHAnsi" w:cstheme="majorHAnsi"/>
              <w:b/>
              <w:color w:val="0070C0"/>
              <w:sz w:val="20"/>
              <w:szCs w:val="20"/>
            </w:rPr>
            <w:t>t/m 21 mei</w:t>
          </w:r>
          <w:r w:rsidR="00C5516B">
            <w:rPr>
              <w:rFonts w:asciiTheme="majorHAnsi" w:hAnsiTheme="majorHAnsi" w:cstheme="majorHAnsi"/>
              <w:b/>
              <w:color w:val="0070C0"/>
              <w:sz w:val="20"/>
              <w:szCs w:val="20"/>
            </w:rPr>
            <w:tab/>
          </w:r>
          <w:r>
            <w:rPr>
              <w:rFonts w:asciiTheme="majorHAnsi" w:hAnsiTheme="majorHAnsi" w:cstheme="majorHAnsi"/>
              <w:b/>
              <w:color w:val="92D050"/>
              <w:sz w:val="20"/>
              <w:szCs w:val="20"/>
            </w:rPr>
            <w:t>Hemelvaart</w:t>
          </w:r>
          <w:r w:rsidR="00C5516B">
            <w:rPr>
              <w:rFonts w:asciiTheme="majorHAnsi" w:hAnsiTheme="majorHAnsi" w:cstheme="majorHAnsi"/>
              <w:b/>
              <w:color w:val="92D050"/>
              <w:sz w:val="20"/>
              <w:szCs w:val="20"/>
            </w:rPr>
            <w:t>sweekend</w:t>
          </w:r>
        </w:p>
        <w:p w14:paraId="04CC1654" w14:textId="28227C17" w:rsidR="00967537" w:rsidRPr="00876378" w:rsidRDefault="00C5516B" w:rsidP="00967537">
          <w:pPr>
            <w:pBdr>
              <w:between w:val="single" w:sz="4" w:space="1" w:color="auto"/>
            </w:pBdr>
            <w:tabs>
              <w:tab w:val="left" w:pos="426"/>
              <w:tab w:val="left" w:pos="851"/>
            </w:tabs>
            <w:spacing w:line="276" w:lineRule="auto"/>
            <w:rPr>
              <w:rFonts w:asciiTheme="majorHAnsi" w:hAnsiTheme="majorHAnsi" w:cstheme="majorHAnsi"/>
              <w:b/>
              <w:color w:val="0070C0"/>
              <w:sz w:val="20"/>
              <w:szCs w:val="20"/>
            </w:rPr>
          </w:pPr>
          <w:r>
            <w:rPr>
              <w:rFonts w:asciiTheme="majorHAnsi" w:hAnsiTheme="majorHAnsi" w:cstheme="majorHAnsi"/>
              <w:b/>
              <w:color w:val="0070C0"/>
              <w:sz w:val="20"/>
              <w:szCs w:val="20"/>
            </w:rPr>
            <w:t>Maandag</w:t>
          </w:r>
          <w:r w:rsidR="00967537" w:rsidRPr="00876378">
            <w:rPr>
              <w:rFonts w:asciiTheme="majorHAnsi" w:hAnsiTheme="majorHAnsi" w:cstheme="majorHAnsi"/>
              <w:b/>
              <w:color w:val="0070C0"/>
              <w:sz w:val="20"/>
              <w:szCs w:val="20"/>
            </w:rPr>
            <w:t xml:space="preserve">       </w:t>
          </w:r>
          <w:r w:rsidR="00126BF4" w:rsidRPr="00876378">
            <w:rPr>
              <w:rFonts w:asciiTheme="majorHAnsi" w:hAnsiTheme="majorHAnsi" w:cstheme="majorHAnsi"/>
              <w:b/>
              <w:color w:val="0070C0"/>
              <w:sz w:val="20"/>
              <w:szCs w:val="20"/>
            </w:rPr>
            <w:tab/>
          </w:r>
          <w:r w:rsidR="0080369E" w:rsidRPr="00876378">
            <w:rPr>
              <w:rFonts w:asciiTheme="majorHAnsi" w:hAnsiTheme="majorHAnsi" w:cstheme="majorHAnsi"/>
              <w:b/>
              <w:color w:val="0070C0"/>
              <w:sz w:val="20"/>
              <w:szCs w:val="20"/>
            </w:rPr>
            <w:t>2</w:t>
          </w:r>
          <w:r>
            <w:rPr>
              <w:rFonts w:asciiTheme="majorHAnsi" w:hAnsiTheme="majorHAnsi" w:cstheme="majorHAnsi"/>
              <w:b/>
              <w:color w:val="0070C0"/>
              <w:sz w:val="20"/>
              <w:szCs w:val="20"/>
            </w:rPr>
            <w:t>2</w:t>
          </w:r>
          <w:r w:rsidR="0080369E" w:rsidRPr="00876378">
            <w:rPr>
              <w:rFonts w:asciiTheme="majorHAnsi" w:hAnsiTheme="majorHAnsi" w:cstheme="majorHAnsi"/>
              <w:b/>
              <w:color w:val="0070C0"/>
              <w:sz w:val="20"/>
              <w:szCs w:val="20"/>
            </w:rPr>
            <w:t xml:space="preserve"> t/m 2</w:t>
          </w:r>
          <w:r w:rsidR="00866810">
            <w:rPr>
              <w:rFonts w:asciiTheme="majorHAnsi" w:hAnsiTheme="majorHAnsi" w:cstheme="majorHAnsi"/>
              <w:b/>
              <w:color w:val="0070C0"/>
              <w:sz w:val="20"/>
              <w:szCs w:val="20"/>
            </w:rPr>
            <w:t>6</w:t>
          </w:r>
          <w:r w:rsidR="00126BF4" w:rsidRPr="00876378">
            <w:rPr>
              <w:rFonts w:asciiTheme="majorHAnsi" w:hAnsiTheme="majorHAnsi" w:cstheme="majorHAnsi"/>
              <w:b/>
              <w:color w:val="0070C0"/>
              <w:sz w:val="20"/>
              <w:szCs w:val="20"/>
            </w:rPr>
            <w:t xml:space="preserve"> </w:t>
          </w:r>
          <w:r w:rsidR="00AF3838">
            <w:rPr>
              <w:rFonts w:asciiTheme="majorHAnsi" w:hAnsiTheme="majorHAnsi" w:cstheme="majorHAnsi"/>
              <w:b/>
              <w:color w:val="0070C0"/>
              <w:sz w:val="20"/>
              <w:szCs w:val="20"/>
            </w:rPr>
            <w:t>mei</w:t>
          </w:r>
          <w:r w:rsidR="0080369E" w:rsidRPr="00876378">
            <w:rPr>
              <w:rFonts w:asciiTheme="majorHAnsi" w:hAnsiTheme="majorHAnsi" w:cstheme="majorHAnsi"/>
              <w:b/>
              <w:color w:val="0070C0"/>
              <w:sz w:val="20"/>
              <w:szCs w:val="20"/>
            </w:rPr>
            <w:t xml:space="preserve"> </w:t>
          </w:r>
          <w:r w:rsidR="00126BF4" w:rsidRPr="00876378">
            <w:rPr>
              <w:rFonts w:asciiTheme="majorHAnsi" w:hAnsiTheme="majorHAnsi" w:cstheme="majorHAnsi"/>
              <w:b/>
              <w:color w:val="0070C0"/>
              <w:sz w:val="20"/>
              <w:szCs w:val="20"/>
            </w:rPr>
            <w:tab/>
          </w:r>
          <w:r w:rsidR="00866810">
            <w:rPr>
              <w:rFonts w:asciiTheme="majorHAnsi" w:hAnsiTheme="majorHAnsi" w:cstheme="majorHAnsi"/>
              <w:b/>
              <w:color w:val="92D050"/>
              <w:sz w:val="20"/>
              <w:szCs w:val="20"/>
            </w:rPr>
            <w:t>Inloopweek</w:t>
          </w:r>
          <w:r w:rsidR="0080369E" w:rsidRPr="00876378">
            <w:rPr>
              <w:rFonts w:asciiTheme="majorHAnsi" w:hAnsiTheme="majorHAnsi" w:cstheme="majorHAnsi"/>
              <w:b/>
              <w:color w:val="92D050"/>
              <w:sz w:val="20"/>
              <w:szCs w:val="20"/>
            </w:rPr>
            <w:t xml:space="preserve"> </w:t>
          </w:r>
          <w:r w:rsidR="00866810">
            <w:rPr>
              <w:rFonts w:asciiTheme="majorHAnsi" w:hAnsiTheme="majorHAnsi" w:cstheme="majorHAnsi"/>
              <w:b/>
              <w:color w:val="0070C0"/>
              <w:sz w:val="20"/>
              <w:szCs w:val="20"/>
            </w:rPr>
            <w:t>ouders zijn elke ochtend in alle groepen welkom 8:30 – 8:45 uur</w:t>
          </w:r>
          <w:r w:rsidR="00967537" w:rsidRPr="00876378">
            <w:rPr>
              <w:rFonts w:asciiTheme="majorHAnsi" w:hAnsiTheme="majorHAnsi" w:cstheme="majorHAnsi"/>
              <w:b/>
              <w:color w:val="0070C0"/>
              <w:sz w:val="20"/>
              <w:szCs w:val="20"/>
            </w:rPr>
            <w:t xml:space="preserve"> </w:t>
          </w:r>
        </w:p>
        <w:p w14:paraId="24815987" w14:textId="0305051F" w:rsidR="00967537" w:rsidRPr="00876378" w:rsidRDefault="00866810" w:rsidP="00967537">
          <w:pPr>
            <w:pBdr>
              <w:between w:val="single" w:sz="4" w:space="1" w:color="auto"/>
            </w:pBdr>
            <w:tabs>
              <w:tab w:val="left" w:pos="426"/>
              <w:tab w:val="left" w:pos="851"/>
            </w:tabs>
            <w:spacing w:line="276" w:lineRule="auto"/>
            <w:rPr>
              <w:rFonts w:asciiTheme="majorHAnsi" w:hAnsiTheme="majorHAnsi" w:cstheme="majorHAnsi"/>
              <w:b/>
              <w:color w:val="0070C0"/>
              <w:sz w:val="20"/>
              <w:szCs w:val="20"/>
            </w:rPr>
          </w:pPr>
          <w:r>
            <w:rPr>
              <w:rFonts w:asciiTheme="majorHAnsi" w:hAnsiTheme="majorHAnsi" w:cstheme="majorHAnsi"/>
              <w:b/>
              <w:color w:val="0070C0"/>
              <w:sz w:val="20"/>
              <w:szCs w:val="20"/>
            </w:rPr>
            <w:t>Vrijdag</w:t>
          </w:r>
          <w:r w:rsidR="00967537" w:rsidRPr="00876378">
            <w:rPr>
              <w:rFonts w:asciiTheme="majorHAnsi" w:hAnsiTheme="majorHAnsi" w:cstheme="majorHAnsi"/>
              <w:b/>
              <w:color w:val="0070C0"/>
              <w:sz w:val="20"/>
              <w:szCs w:val="20"/>
            </w:rPr>
            <w:t xml:space="preserve">        </w:t>
          </w:r>
          <w:r w:rsidR="00126BF4" w:rsidRPr="00876378">
            <w:rPr>
              <w:rFonts w:asciiTheme="majorHAnsi" w:hAnsiTheme="majorHAnsi" w:cstheme="majorHAnsi"/>
              <w:b/>
              <w:color w:val="0070C0"/>
              <w:sz w:val="20"/>
              <w:szCs w:val="20"/>
            </w:rPr>
            <w:tab/>
          </w:r>
          <w:r w:rsidR="00112929" w:rsidRPr="00876378">
            <w:rPr>
              <w:rFonts w:asciiTheme="majorHAnsi" w:hAnsiTheme="majorHAnsi" w:cstheme="majorHAnsi"/>
              <w:b/>
              <w:color w:val="0070C0"/>
              <w:sz w:val="20"/>
              <w:szCs w:val="20"/>
            </w:rPr>
            <w:t>2</w:t>
          </w:r>
          <w:r w:rsidR="00AF3838">
            <w:rPr>
              <w:rFonts w:asciiTheme="majorHAnsi" w:hAnsiTheme="majorHAnsi" w:cstheme="majorHAnsi"/>
              <w:b/>
              <w:color w:val="0070C0"/>
              <w:sz w:val="20"/>
              <w:szCs w:val="20"/>
            </w:rPr>
            <w:t>6</w:t>
          </w:r>
          <w:r w:rsidR="00126BF4" w:rsidRPr="00876378">
            <w:rPr>
              <w:rFonts w:asciiTheme="majorHAnsi" w:hAnsiTheme="majorHAnsi" w:cstheme="majorHAnsi"/>
              <w:b/>
              <w:color w:val="0070C0"/>
              <w:sz w:val="20"/>
              <w:szCs w:val="20"/>
            </w:rPr>
            <w:t xml:space="preserve"> </w:t>
          </w:r>
          <w:r w:rsidR="00AF3838">
            <w:rPr>
              <w:rFonts w:asciiTheme="majorHAnsi" w:hAnsiTheme="majorHAnsi" w:cstheme="majorHAnsi"/>
              <w:b/>
              <w:color w:val="0070C0"/>
              <w:sz w:val="20"/>
              <w:szCs w:val="20"/>
            </w:rPr>
            <w:t>mei</w:t>
          </w:r>
          <w:r w:rsidR="00112929" w:rsidRPr="00876378">
            <w:rPr>
              <w:rFonts w:asciiTheme="majorHAnsi" w:hAnsiTheme="majorHAnsi" w:cstheme="majorHAnsi"/>
              <w:b/>
              <w:color w:val="0070C0"/>
              <w:sz w:val="20"/>
              <w:szCs w:val="20"/>
            </w:rPr>
            <w:t xml:space="preserve"> </w:t>
          </w:r>
          <w:r w:rsidR="00126BF4" w:rsidRPr="00876378">
            <w:rPr>
              <w:rFonts w:asciiTheme="majorHAnsi" w:hAnsiTheme="majorHAnsi" w:cstheme="majorHAnsi"/>
              <w:b/>
              <w:color w:val="0070C0"/>
              <w:sz w:val="20"/>
              <w:szCs w:val="20"/>
            </w:rPr>
            <w:tab/>
          </w:r>
          <w:r w:rsidR="00126BF4" w:rsidRPr="00876378">
            <w:rPr>
              <w:rFonts w:asciiTheme="majorHAnsi" w:hAnsiTheme="majorHAnsi" w:cstheme="majorHAnsi"/>
              <w:b/>
              <w:color w:val="0070C0"/>
              <w:sz w:val="20"/>
              <w:szCs w:val="20"/>
            </w:rPr>
            <w:tab/>
          </w:r>
          <w:r w:rsidR="00AF3838">
            <w:rPr>
              <w:rFonts w:asciiTheme="majorHAnsi" w:hAnsiTheme="majorHAnsi" w:cstheme="majorHAnsi"/>
              <w:b/>
              <w:color w:val="92D050"/>
              <w:sz w:val="20"/>
              <w:szCs w:val="20"/>
            </w:rPr>
            <w:t>Afsluiting schoolproject</w:t>
          </w:r>
          <w:r w:rsidR="00112929" w:rsidRPr="00876378">
            <w:rPr>
              <w:rFonts w:asciiTheme="majorHAnsi" w:hAnsiTheme="majorHAnsi" w:cstheme="majorHAnsi"/>
              <w:b/>
              <w:color w:val="92D050"/>
              <w:sz w:val="20"/>
              <w:szCs w:val="20"/>
            </w:rPr>
            <w:t xml:space="preserve"> </w:t>
          </w:r>
          <w:r w:rsidR="00AF3838">
            <w:rPr>
              <w:rFonts w:asciiTheme="majorHAnsi" w:hAnsiTheme="majorHAnsi" w:cstheme="majorHAnsi"/>
              <w:b/>
              <w:color w:val="0070C0"/>
              <w:sz w:val="20"/>
              <w:szCs w:val="20"/>
            </w:rPr>
            <w:t>presentaties in alle groepen</w:t>
          </w:r>
          <w:r w:rsidR="009C0911">
            <w:rPr>
              <w:rFonts w:asciiTheme="majorHAnsi" w:hAnsiTheme="majorHAnsi" w:cstheme="majorHAnsi"/>
              <w:b/>
              <w:color w:val="0070C0"/>
              <w:sz w:val="20"/>
              <w:szCs w:val="20"/>
            </w:rPr>
            <w:t xml:space="preserve"> 8:30 – 8:45 uur</w:t>
          </w:r>
          <w:r w:rsidR="00967537" w:rsidRPr="00876378">
            <w:rPr>
              <w:rFonts w:asciiTheme="majorHAnsi" w:hAnsiTheme="majorHAnsi" w:cstheme="majorHAnsi"/>
              <w:b/>
              <w:color w:val="0070C0"/>
              <w:sz w:val="20"/>
              <w:szCs w:val="20"/>
            </w:rPr>
            <w:t xml:space="preserve">   </w:t>
          </w:r>
          <w:r w:rsidR="00F4006C" w:rsidRPr="00876378">
            <w:rPr>
              <w:rFonts w:asciiTheme="majorHAnsi" w:hAnsiTheme="majorHAnsi" w:cstheme="majorHAnsi"/>
              <w:b/>
              <w:color w:val="0070C0"/>
              <w:sz w:val="20"/>
              <w:szCs w:val="20"/>
            </w:rPr>
            <w:t xml:space="preserve"> </w:t>
          </w:r>
        </w:p>
        <w:p w14:paraId="2BEF3153" w14:textId="564BEB3D" w:rsidR="00930CFE" w:rsidRPr="00C80F41" w:rsidRDefault="009C0911" w:rsidP="00C80F41">
          <w:pPr>
            <w:pBdr>
              <w:between w:val="single" w:sz="4" w:space="1" w:color="auto"/>
            </w:pBdr>
            <w:tabs>
              <w:tab w:val="left" w:pos="426"/>
              <w:tab w:val="left" w:pos="851"/>
            </w:tabs>
            <w:spacing w:line="276" w:lineRule="auto"/>
            <w:rPr>
              <w:rFonts w:asciiTheme="majorHAnsi" w:hAnsiTheme="majorHAnsi" w:cstheme="majorHAnsi"/>
              <w:b/>
              <w:color w:val="0070C0"/>
              <w:sz w:val="20"/>
              <w:szCs w:val="20"/>
            </w:rPr>
          </w:pPr>
          <w:r>
            <w:rPr>
              <w:rFonts w:asciiTheme="majorHAnsi" w:hAnsiTheme="majorHAnsi" w:cstheme="majorHAnsi"/>
              <w:b/>
              <w:color w:val="0070C0"/>
              <w:sz w:val="20"/>
              <w:szCs w:val="20"/>
            </w:rPr>
            <w:t>Maandag</w:t>
          </w:r>
          <w:r w:rsidR="00126BF4" w:rsidRPr="00876378">
            <w:rPr>
              <w:rFonts w:asciiTheme="majorHAnsi" w:hAnsiTheme="majorHAnsi" w:cstheme="majorHAnsi"/>
              <w:b/>
              <w:color w:val="0070C0"/>
              <w:sz w:val="20"/>
              <w:szCs w:val="20"/>
            </w:rPr>
            <w:t xml:space="preserve"> </w:t>
          </w:r>
          <w:r w:rsidR="00670176" w:rsidRPr="00876378">
            <w:rPr>
              <w:rFonts w:asciiTheme="majorHAnsi" w:hAnsiTheme="majorHAnsi" w:cstheme="majorHAnsi"/>
              <w:b/>
              <w:color w:val="0070C0"/>
              <w:sz w:val="20"/>
              <w:szCs w:val="20"/>
            </w:rPr>
            <w:tab/>
          </w:r>
          <w:r w:rsidR="00670176" w:rsidRPr="00876378">
            <w:rPr>
              <w:rFonts w:asciiTheme="majorHAnsi" w:hAnsiTheme="majorHAnsi" w:cstheme="majorHAnsi"/>
              <w:b/>
              <w:color w:val="0070C0"/>
              <w:sz w:val="20"/>
              <w:szCs w:val="20"/>
            </w:rPr>
            <w:tab/>
          </w:r>
          <w:r>
            <w:rPr>
              <w:rFonts w:asciiTheme="majorHAnsi" w:hAnsiTheme="majorHAnsi" w:cstheme="majorHAnsi"/>
              <w:b/>
              <w:color w:val="0070C0"/>
              <w:sz w:val="20"/>
              <w:szCs w:val="20"/>
            </w:rPr>
            <w:t>29</w:t>
          </w:r>
          <w:r w:rsidR="00670176" w:rsidRPr="00876378">
            <w:rPr>
              <w:rFonts w:asciiTheme="majorHAnsi" w:hAnsiTheme="majorHAnsi" w:cstheme="majorHAnsi"/>
              <w:b/>
              <w:color w:val="0070C0"/>
              <w:sz w:val="20"/>
              <w:szCs w:val="20"/>
            </w:rPr>
            <w:t xml:space="preserve"> </w:t>
          </w:r>
          <w:r>
            <w:rPr>
              <w:rFonts w:asciiTheme="majorHAnsi" w:hAnsiTheme="majorHAnsi" w:cstheme="majorHAnsi"/>
              <w:b/>
              <w:color w:val="0070C0"/>
              <w:sz w:val="20"/>
              <w:szCs w:val="20"/>
            </w:rPr>
            <w:t>mei</w:t>
          </w:r>
          <w:r w:rsidR="00670176" w:rsidRPr="00876378">
            <w:rPr>
              <w:rFonts w:asciiTheme="majorHAnsi" w:hAnsiTheme="majorHAnsi" w:cstheme="majorHAnsi"/>
              <w:b/>
              <w:color w:val="0070C0"/>
              <w:sz w:val="20"/>
              <w:szCs w:val="20"/>
            </w:rPr>
            <w:tab/>
          </w:r>
          <w:r w:rsidR="00670176" w:rsidRPr="00876378">
            <w:rPr>
              <w:rFonts w:asciiTheme="majorHAnsi" w:hAnsiTheme="majorHAnsi" w:cstheme="majorHAnsi"/>
              <w:b/>
              <w:color w:val="0070C0"/>
              <w:sz w:val="20"/>
              <w:szCs w:val="20"/>
            </w:rPr>
            <w:tab/>
          </w:r>
          <w:r>
            <w:rPr>
              <w:rFonts w:asciiTheme="majorHAnsi" w:hAnsiTheme="majorHAnsi" w:cstheme="majorHAnsi"/>
              <w:b/>
              <w:color w:val="92D050"/>
              <w:sz w:val="20"/>
              <w:szCs w:val="20"/>
            </w:rPr>
            <w:t>Pinkstermaandag</w:t>
          </w:r>
          <w:r w:rsidR="00670176" w:rsidRPr="00876378">
            <w:rPr>
              <w:rFonts w:asciiTheme="majorHAnsi" w:hAnsiTheme="majorHAnsi" w:cstheme="majorHAnsi"/>
              <w:b/>
              <w:color w:val="92D050"/>
              <w:sz w:val="20"/>
              <w:szCs w:val="20"/>
            </w:rPr>
            <w:t xml:space="preserve"> </w:t>
          </w:r>
          <w:r w:rsidR="00967537" w:rsidRPr="00670176">
            <w:rPr>
              <w:rFonts w:ascii="Arial" w:hAnsi="Arial" w:cs="Helvetica"/>
              <w:b/>
              <w:sz w:val="19"/>
              <w:szCs w:val="19"/>
            </w:rPr>
            <w:t xml:space="preserve">       </w:t>
          </w:r>
        </w:p>
        <w:p w14:paraId="0479840D" w14:textId="29359050" w:rsidR="00032FE4" w:rsidRDefault="00032FE4" w:rsidP="00967537">
          <w:pPr>
            <w:pBdr>
              <w:between w:val="single" w:sz="4" w:space="1" w:color="auto"/>
            </w:pBdr>
            <w:tabs>
              <w:tab w:val="left" w:pos="426"/>
              <w:tab w:val="left" w:pos="851"/>
            </w:tabs>
            <w:spacing w:line="276" w:lineRule="auto"/>
            <w:rPr>
              <w:rFonts w:ascii="Arial" w:hAnsi="Arial" w:cs="Helvetica"/>
              <w:b/>
              <w:sz w:val="19"/>
              <w:szCs w:val="19"/>
            </w:rPr>
          </w:pPr>
        </w:p>
        <w:p w14:paraId="447928FA" w14:textId="06EE1812" w:rsidR="004E2547" w:rsidRPr="0011050A" w:rsidRDefault="00C80F41" w:rsidP="00A228D9">
          <w:pPr>
            <w:tabs>
              <w:tab w:val="left" w:pos="426"/>
              <w:tab w:val="left" w:pos="851"/>
              <w:tab w:val="left" w:pos="6521"/>
            </w:tabs>
            <w:spacing w:line="276" w:lineRule="auto"/>
            <w:rPr>
              <w:rStyle w:val="kopbold"/>
              <w:rFonts w:ascii="Arial" w:hAnsi="Arial" w:cs="Times New Roman"/>
              <w:b w:val="0"/>
              <w:bCs w:val="0"/>
              <w:caps w:val="0"/>
              <w:color w:val="auto"/>
            </w:rPr>
            <w:sectPr w:rsidR="004E2547" w:rsidRPr="0011050A" w:rsidSect="005102D4">
              <w:headerReference w:type="default" r:id="rId13"/>
              <w:pgSz w:w="11906" w:h="16838"/>
              <w:pgMar w:top="1559" w:right="1418" w:bottom="1276" w:left="851" w:header="454" w:footer="709" w:gutter="0"/>
              <w:pgNumType w:start="0"/>
              <w:cols w:space="708"/>
              <w:titlePg/>
              <w:docGrid w:linePitch="360"/>
            </w:sectPr>
          </w:pPr>
          <w:r w:rsidRPr="000D51BB">
            <w:rPr>
              <w:rFonts w:ascii="Kristen ITC" w:hAnsi="Kristen ITC"/>
              <w:noProof/>
              <w:sz w:val="36"/>
              <w:szCs w:val="36"/>
            </w:rPr>
            <w:drawing>
              <wp:anchor distT="0" distB="0" distL="114300" distR="114300" simplePos="0" relativeHeight="251658244" behindDoc="1" locked="0" layoutInCell="1" allowOverlap="1" wp14:anchorId="66734DAE" wp14:editId="6529C594">
                <wp:simplePos x="0" y="0"/>
                <wp:positionH relativeFrom="column">
                  <wp:posOffset>-619017</wp:posOffset>
                </wp:positionH>
                <wp:positionV relativeFrom="paragraph">
                  <wp:posOffset>121053</wp:posOffset>
                </wp:positionV>
                <wp:extent cx="3733800" cy="369277"/>
                <wp:effectExtent l="1905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roze.jpg"/>
                        <pic:cNvPicPr/>
                      </pic:nvPicPr>
                      <pic:blipFill>
                        <a:blip r:embed="rId14">
                          <a:extLst>
                            <a:ext uri="{28A0092B-C50C-407E-A947-70E740481C1C}">
                              <a14:useLocalDpi xmlns:a14="http://schemas.microsoft.com/office/drawing/2010/main" val="0"/>
                            </a:ext>
                          </a:extLst>
                        </a:blip>
                        <a:stretch>
                          <a:fillRect/>
                        </a:stretch>
                      </pic:blipFill>
                      <pic:spPr>
                        <a:xfrm>
                          <a:off x="0" y="0"/>
                          <a:ext cx="3733800" cy="369277"/>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sdtContent>
    </w:sdt>
    <w:p w14:paraId="7725C9F8" w14:textId="4A321A61" w:rsidR="00526E46" w:rsidRPr="000D51BB" w:rsidRDefault="00526E46" w:rsidP="00A228D9">
      <w:pPr>
        <w:pStyle w:val="Basisalinea"/>
        <w:tabs>
          <w:tab w:val="left" w:pos="180"/>
          <w:tab w:val="left" w:pos="460"/>
          <w:tab w:val="left" w:pos="1020"/>
        </w:tabs>
        <w:spacing w:line="276" w:lineRule="auto"/>
        <w:jc w:val="both"/>
        <w:rPr>
          <w:rStyle w:val="kopbold"/>
          <w:rFonts w:ascii="Kristen ITC" w:hAnsi="Kristen ITC"/>
          <w:color w:val="1B3778"/>
          <w:sz w:val="36"/>
          <w:szCs w:val="36"/>
        </w:rPr>
      </w:pPr>
      <w:r w:rsidRPr="000D51BB">
        <w:rPr>
          <w:rFonts w:ascii="Kristen ITC" w:hAnsi="Kristen ITC"/>
          <w:color w:val="FFFFFF" w:themeColor="background1"/>
          <w:sz w:val="36"/>
          <w:szCs w:val="36"/>
        </w:rPr>
        <w:t xml:space="preserve">Vanuit de directie  </w:t>
      </w:r>
    </w:p>
    <w:p w14:paraId="7FC23669" w14:textId="77777777" w:rsidR="00D14BB0" w:rsidRDefault="00D14BB0" w:rsidP="00A228D9">
      <w:pPr>
        <w:spacing w:line="276" w:lineRule="auto"/>
        <w:jc w:val="both"/>
        <w:rPr>
          <w:rStyle w:val="kopbold"/>
          <w:rFonts w:ascii="Arial" w:eastAsiaTheme="minorHAnsi" w:hAnsi="Arial" w:cs="Arial"/>
          <w:color w:val="1B3778"/>
          <w:lang w:eastAsia="en-US"/>
        </w:rPr>
      </w:pPr>
    </w:p>
    <w:p w14:paraId="23AD94F0" w14:textId="7F92AC7C" w:rsidR="00050032" w:rsidRPr="007A4934" w:rsidRDefault="00194F64" w:rsidP="00050032">
      <w:pPr>
        <w:spacing w:line="276" w:lineRule="auto"/>
        <w:jc w:val="both"/>
        <w:rPr>
          <w:rStyle w:val="kopbold"/>
          <w:rFonts w:ascii="Arial" w:hAnsi="Arial" w:cs="Arial"/>
          <w:color w:val="92D050"/>
        </w:rPr>
      </w:pPr>
      <w:r>
        <w:rPr>
          <w:rStyle w:val="kopbold"/>
          <w:rFonts w:ascii="Arial" w:hAnsi="Arial" w:cs="Arial"/>
          <w:color w:val="92D050"/>
        </w:rPr>
        <w:t>START SCHOOLT</w:t>
      </w:r>
      <w:r w:rsidR="00300BC9">
        <w:rPr>
          <w:rStyle w:val="kopbold"/>
          <w:rFonts w:ascii="Arial" w:hAnsi="Arial" w:cs="Arial"/>
          <w:color w:val="92D050"/>
        </w:rPr>
        <w:t>HEMA</w:t>
      </w:r>
    </w:p>
    <w:p w14:paraId="13B8EBCE" w14:textId="651D9CEC" w:rsidR="009F732E" w:rsidRDefault="00AE6404" w:rsidP="00300BC9">
      <w:pPr>
        <w:spacing w:line="276" w:lineRule="auto"/>
        <w:jc w:val="both"/>
        <w:rPr>
          <w:rStyle w:val="kopbold"/>
          <w:rFonts w:ascii="Calibri" w:hAnsi="Calibri" w:cs="Calibri"/>
          <w:b w:val="0"/>
          <w:bCs w:val="0"/>
          <w:caps w:val="0"/>
          <w:color w:val="0070C0"/>
          <w:sz w:val="22"/>
          <w:szCs w:val="22"/>
        </w:rPr>
      </w:pPr>
      <w:r>
        <w:rPr>
          <w:noProof/>
        </w:rPr>
        <w:drawing>
          <wp:anchor distT="0" distB="0" distL="114300" distR="114300" simplePos="0" relativeHeight="251658246" behindDoc="0" locked="0" layoutInCell="1" allowOverlap="1" wp14:anchorId="1D603CC9" wp14:editId="2EC9ED80">
            <wp:simplePos x="0" y="0"/>
            <wp:positionH relativeFrom="column">
              <wp:align>right</wp:align>
            </wp:positionH>
            <wp:positionV relativeFrom="paragraph">
              <wp:posOffset>1382782</wp:posOffset>
            </wp:positionV>
            <wp:extent cx="2099310" cy="1574165"/>
            <wp:effectExtent l="0" t="0" r="0" b="6985"/>
            <wp:wrapSquare wrapText="bothSides"/>
            <wp:docPr id="1" name="Afbeelding 1" descr="Afbeelding met kleding, persoon, Menselijk gezicht,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leding, persoon, Menselijk gezicht, scène&#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C9">
        <w:rPr>
          <w:rStyle w:val="kopbold"/>
          <w:rFonts w:ascii="Calibri" w:hAnsi="Calibri" w:cs="Calibri"/>
          <w:b w:val="0"/>
          <w:bCs w:val="0"/>
          <w:caps w:val="0"/>
          <w:color w:val="0070C0"/>
          <w:sz w:val="22"/>
          <w:szCs w:val="22"/>
        </w:rPr>
        <w:t>Maandag zijn we gestart met het school</w:t>
      </w:r>
      <w:r w:rsidR="00B2021B">
        <w:rPr>
          <w:rStyle w:val="kopbold"/>
          <w:rFonts w:ascii="Calibri" w:hAnsi="Calibri" w:cs="Calibri"/>
          <w:b w:val="0"/>
          <w:bCs w:val="0"/>
          <w:caps w:val="0"/>
          <w:color w:val="0070C0"/>
          <w:sz w:val="22"/>
          <w:szCs w:val="22"/>
        </w:rPr>
        <w:t>project</w:t>
      </w:r>
      <w:r w:rsidR="00511803">
        <w:rPr>
          <w:rStyle w:val="kopbold"/>
          <w:rFonts w:ascii="Calibri" w:hAnsi="Calibri" w:cs="Calibri"/>
          <w:b w:val="0"/>
          <w:bCs w:val="0"/>
          <w:caps w:val="0"/>
          <w:color w:val="0070C0"/>
          <w:sz w:val="22"/>
          <w:szCs w:val="22"/>
        </w:rPr>
        <w:t xml:space="preserve"> </w:t>
      </w:r>
      <w:r w:rsidR="00B2021B" w:rsidRPr="00296C20">
        <w:rPr>
          <w:rStyle w:val="kopbold"/>
          <w:rFonts w:ascii="Calibri" w:hAnsi="Calibri" w:cs="Calibri"/>
          <w:caps w:val="0"/>
          <w:color w:val="CC00CC"/>
          <w:sz w:val="22"/>
          <w:szCs w:val="22"/>
        </w:rPr>
        <w:t>‘Van boer tot op je bord’</w:t>
      </w:r>
      <w:r w:rsidR="00B2021B">
        <w:rPr>
          <w:rStyle w:val="kopbold"/>
          <w:rFonts w:ascii="Calibri" w:hAnsi="Calibri" w:cs="Calibri"/>
          <w:b w:val="0"/>
          <w:bCs w:val="0"/>
          <w:caps w:val="0"/>
          <w:color w:val="0070C0"/>
          <w:sz w:val="22"/>
          <w:szCs w:val="22"/>
        </w:rPr>
        <w:t>. Tijdens dit project</w:t>
      </w:r>
      <w:r w:rsidR="00511803">
        <w:rPr>
          <w:rStyle w:val="kopbold"/>
          <w:rFonts w:ascii="Calibri" w:hAnsi="Calibri" w:cs="Calibri"/>
          <w:b w:val="0"/>
          <w:bCs w:val="0"/>
          <w:caps w:val="0"/>
          <w:color w:val="0070C0"/>
          <w:sz w:val="22"/>
          <w:szCs w:val="22"/>
        </w:rPr>
        <w:t xml:space="preserve"> </w:t>
      </w:r>
      <w:r w:rsidR="00A37109">
        <w:rPr>
          <w:rStyle w:val="kopbold"/>
          <w:rFonts w:ascii="Calibri" w:hAnsi="Calibri" w:cs="Calibri"/>
          <w:b w:val="0"/>
          <w:bCs w:val="0"/>
          <w:caps w:val="0"/>
          <w:color w:val="0070C0"/>
          <w:sz w:val="22"/>
          <w:szCs w:val="22"/>
        </w:rPr>
        <w:t>ontdekken</w:t>
      </w:r>
      <w:r w:rsidR="00587378">
        <w:rPr>
          <w:rStyle w:val="kopbold"/>
          <w:rFonts w:ascii="Calibri" w:hAnsi="Calibri" w:cs="Calibri"/>
          <w:b w:val="0"/>
          <w:bCs w:val="0"/>
          <w:caps w:val="0"/>
          <w:color w:val="0070C0"/>
          <w:sz w:val="22"/>
          <w:szCs w:val="22"/>
        </w:rPr>
        <w:t xml:space="preserve"> de kinderen de oorsprong van het eten</w:t>
      </w:r>
      <w:r w:rsidR="00EF780B">
        <w:rPr>
          <w:rStyle w:val="kopbold"/>
          <w:rFonts w:ascii="Calibri" w:hAnsi="Calibri" w:cs="Calibri"/>
          <w:b w:val="0"/>
          <w:bCs w:val="0"/>
          <w:caps w:val="0"/>
          <w:color w:val="0070C0"/>
          <w:sz w:val="22"/>
          <w:szCs w:val="22"/>
        </w:rPr>
        <w:t xml:space="preserve">. Elke groep maakt een </w:t>
      </w:r>
      <w:r w:rsidR="00EF780B" w:rsidRPr="00E8320F">
        <w:rPr>
          <w:rStyle w:val="kopbold"/>
          <w:rFonts w:ascii="Calibri" w:hAnsi="Calibri" w:cs="Calibri"/>
          <w:caps w:val="0"/>
          <w:color w:val="CC00CC"/>
          <w:sz w:val="22"/>
          <w:szCs w:val="22"/>
        </w:rPr>
        <w:t>uitje</w:t>
      </w:r>
      <w:r w:rsidR="00EF780B" w:rsidRPr="00E8320F">
        <w:rPr>
          <w:rStyle w:val="kopbold"/>
          <w:rFonts w:ascii="Calibri" w:hAnsi="Calibri" w:cs="Calibri"/>
          <w:b w:val="0"/>
          <w:bCs w:val="0"/>
          <w:caps w:val="0"/>
          <w:color w:val="CC00CC"/>
          <w:sz w:val="22"/>
          <w:szCs w:val="22"/>
        </w:rPr>
        <w:t xml:space="preserve"> </w:t>
      </w:r>
      <w:r w:rsidR="00EF780B">
        <w:rPr>
          <w:rStyle w:val="kopbold"/>
          <w:rFonts w:ascii="Calibri" w:hAnsi="Calibri" w:cs="Calibri"/>
          <w:b w:val="0"/>
          <w:bCs w:val="0"/>
          <w:caps w:val="0"/>
          <w:color w:val="0070C0"/>
          <w:sz w:val="22"/>
          <w:szCs w:val="22"/>
        </w:rPr>
        <w:t xml:space="preserve">naar een boer in de buurt. Daarnaast komen er ook gastsprekers vertellen in de klas. We sluiten het schoolproject af op vrijdag </w:t>
      </w:r>
      <w:r w:rsidR="00B04F38">
        <w:rPr>
          <w:rStyle w:val="kopbold"/>
          <w:rFonts w:ascii="Calibri" w:hAnsi="Calibri" w:cs="Calibri"/>
          <w:b w:val="0"/>
          <w:bCs w:val="0"/>
          <w:caps w:val="0"/>
          <w:color w:val="0070C0"/>
          <w:sz w:val="22"/>
          <w:szCs w:val="22"/>
        </w:rPr>
        <w:t>26 mei tijdens de inloopweek. Op deze ochtend kan in alle groepen bekeken</w:t>
      </w:r>
      <w:r w:rsidR="00D9108B">
        <w:rPr>
          <w:rStyle w:val="kopbold"/>
          <w:rFonts w:ascii="Calibri" w:hAnsi="Calibri" w:cs="Calibri"/>
          <w:b w:val="0"/>
          <w:bCs w:val="0"/>
          <w:caps w:val="0"/>
          <w:color w:val="0070C0"/>
          <w:sz w:val="22"/>
          <w:szCs w:val="22"/>
        </w:rPr>
        <w:t xml:space="preserve"> worden wat de kinderen </w:t>
      </w:r>
      <w:r w:rsidR="00D9108B" w:rsidRPr="00E8320F">
        <w:rPr>
          <w:rStyle w:val="kopbold"/>
          <w:rFonts w:ascii="Calibri" w:hAnsi="Calibri" w:cs="Calibri"/>
          <w:caps w:val="0"/>
          <w:color w:val="CC00CC"/>
          <w:sz w:val="22"/>
          <w:szCs w:val="22"/>
        </w:rPr>
        <w:t>geleerd</w:t>
      </w:r>
      <w:r w:rsidR="00D9108B" w:rsidRPr="00E8320F">
        <w:rPr>
          <w:rStyle w:val="kopbold"/>
          <w:rFonts w:ascii="Calibri" w:hAnsi="Calibri" w:cs="Calibri"/>
          <w:b w:val="0"/>
          <w:bCs w:val="0"/>
          <w:caps w:val="0"/>
          <w:color w:val="CC00CC"/>
          <w:sz w:val="22"/>
          <w:szCs w:val="22"/>
        </w:rPr>
        <w:t xml:space="preserve"> </w:t>
      </w:r>
      <w:r w:rsidR="00D9108B">
        <w:rPr>
          <w:rStyle w:val="kopbold"/>
          <w:rFonts w:ascii="Calibri" w:hAnsi="Calibri" w:cs="Calibri"/>
          <w:b w:val="0"/>
          <w:bCs w:val="0"/>
          <w:caps w:val="0"/>
          <w:color w:val="0070C0"/>
          <w:sz w:val="22"/>
          <w:szCs w:val="22"/>
        </w:rPr>
        <w:t xml:space="preserve">en gemaakt hebben. </w:t>
      </w:r>
    </w:p>
    <w:p w14:paraId="4FCF4904" w14:textId="79942E51" w:rsidR="006A3DB6" w:rsidRDefault="006A3DB6" w:rsidP="00300BC9">
      <w:pPr>
        <w:spacing w:line="276" w:lineRule="auto"/>
        <w:jc w:val="both"/>
        <w:rPr>
          <w:rStyle w:val="kopbold"/>
          <w:rFonts w:ascii="Calibri" w:hAnsi="Calibri" w:cs="Calibri"/>
          <w:b w:val="0"/>
          <w:bCs w:val="0"/>
          <w:caps w:val="0"/>
          <w:color w:val="0070C0"/>
          <w:sz w:val="22"/>
          <w:szCs w:val="22"/>
        </w:rPr>
      </w:pPr>
      <w:r>
        <w:rPr>
          <w:rStyle w:val="kopbold"/>
          <w:rFonts w:ascii="Calibri" w:hAnsi="Calibri" w:cs="Calibri"/>
          <w:b w:val="0"/>
          <w:bCs w:val="0"/>
          <w:caps w:val="0"/>
          <w:color w:val="0070C0"/>
          <w:sz w:val="22"/>
          <w:szCs w:val="22"/>
        </w:rPr>
        <w:t>Tijdens de opening mochten alle lee</w:t>
      </w:r>
      <w:r w:rsidR="00CD7B87">
        <w:rPr>
          <w:rStyle w:val="kopbold"/>
          <w:rFonts w:ascii="Calibri" w:hAnsi="Calibri" w:cs="Calibri"/>
          <w:b w:val="0"/>
          <w:bCs w:val="0"/>
          <w:caps w:val="0"/>
          <w:color w:val="0070C0"/>
          <w:sz w:val="22"/>
          <w:szCs w:val="22"/>
        </w:rPr>
        <w:t xml:space="preserve">rkrachten blind proeven. De kinderen </w:t>
      </w:r>
      <w:r w:rsidR="00ED5E97">
        <w:rPr>
          <w:rStyle w:val="kopbold"/>
          <w:rFonts w:ascii="Calibri" w:hAnsi="Calibri" w:cs="Calibri"/>
          <w:b w:val="0"/>
          <w:bCs w:val="0"/>
          <w:caps w:val="0"/>
          <w:color w:val="0070C0"/>
          <w:sz w:val="22"/>
          <w:szCs w:val="22"/>
        </w:rPr>
        <w:t>kregen vervolgens een vraag</w:t>
      </w:r>
      <w:r w:rsidR="00955197">
        <w:rPr>
          <w:rStyle w:val="kopbold"/>
          <w:rFonts w:ascii="Calibri" w:hAnsi="Calibri" w:cs="Calibri"/>
          <w:b w:val="0"/>
          <w:bCs w:val="0"/>
          <w:caps w:val="0"/>
          <w:color w:val="0070C0"/>
          <w:sz w:val="22"/>
          <w:szCs w:val="22"/>
        </w:rPr>
        <w:t xml:space="preserve"> over het voedsel. Aan het eind van de q</w:t>
      </w:r>
      <w:r w:rsidR="00812CB3">
        <w:rPr>
          <w:rStyle w:val="kopbold"/>
          <w:rFonts w:ascii="Calibri" w:hAnsi="Calibri" w:cs="Calibri"/>
          <w:b w:val="0"/>
          <w:bCs w:val="0"/>
          <w:caps w:val="0"/>
          <w:color w:val="0070C0"/>
          <w:sz w:val="22"/>
          <w:szCs w:val="22"/>
        </w:rPr>
        <w:t xml:space="preserve">uiz was de stand gelijk. </w:t>
      </w:r>
      <w:r w:rsidR="00607A01">
        <w:rPr>
          <w:rStyle w:val="kopbold"/>
          <w:rFonts w:ascii="Calibri" w:hAnsi="Calibri" w:cs="Calibri"/>
          <w:b w:val="0"/>
          <w:bCs w:val="0"/>
          <w:caps w:val="0"/>
          <w:color w:val="0070C0"/>
          <w:sz w:val="22"/>
          <w:szCs w:val="22"/>
        </w:rPr>
        <w:t xml:space="preserve">Een leuke </w:t>
      </w:r>
      <w:r w:rsidR="00607A01" w:rsidRPr="00E8320F">
        <w:rPr>
          <w:rStyle w:val="kopbold"/>
          <w:rFonts w:ascii="Calibri" w:hAnsi="Calibri" w:cs="Calibri"/>
          <w:caps w:val="0"/>
          <w:color w:val="CC00CC"/>
          <w:sz w:val="22"/>
          <w:szCs w:val="22"/>
        </w:rPr>
        <w:t>gezamenlijke</w:t>
      </w:r>
      <w:r w:rsidR="00607A01" w:rsidRPr="00E8320F">
        <w:rPr>
          <w:rStyle w:val="kopbold"/>
          <w:rFonts w:ascii="Calibri" w:hAnsi="Calibri" w:cs="Calibri"/>
          <w:b w:val="0"/>
          <w:bCs w:val="0"/>
          <w:caps w:val="0"/>
          <w:color w:val="CC00CC"/>
          <w:sz w:val="22"/>
          <w:szCs w:val="22"/>
        </w:rPr>
        <w:t xml:space="preserve"> </w:t>
      </w:r>
      <w:r w:rsidR="00607A01">
        <w:rPr>
          <w:rStyle w:val="kopbold"/>
          <w:rFonts w:ascii="Calibri" w:hAnsi="Calibri" w:cs="Calibri"/>
          <w:b w:val="0"/>
          <w:bCs w:val="0"/>
          <w:caps w:val="0"/>
          <w:color w:val="0070C0"/>
          <w:sz w:val="22"/>
          <w:szCs w:val="22"/>
        </w:rPr>
        <w:t xml:space="preserve">start! </w:t>
      </w:r>
    </w:p>
    <w:p w14:paraId="295DCBD6" w14:textId="5F54A986" w:rsidR="00E90B97" w:rsidRPr="007A4934" w:rsidRDefault="00E90B97" w:rsidP="00300BC9">
      <w:pPr>
        <w:spacing w:line="276" w:lineRule="auto"/>
        <w:jc w:val="both"/>
        <w:rPr>
          <w:rStyle w:val="kopbold"/>
          <w:rFonts w:ascii="Calibri" w:hAnsi="Calibri" w:cs="Calibri"/>
          <w:b w:val="0"/>
          <w:bCs w:val="0"/>
          <w:caps w:val="0"/>
          <w:color w:val="0070C0"/>
          <w:sz w:val="22"/>
          <w:szCs w:val="22"/>
        </w:rPr>
      </w:pPr>
    </w:p>
    <w:p w14:paraId="326BBE47" w14:textId="162C3CD6" w:rsidR="007A4934" w:rsidRDefault="006D2B16" w:rsidP="007A4934">
      <w:pPr>
        <w:spacing w:line="276" w:lineRule="auto"/>
        <w:jc w:val="both"/>
        <w:rPr>
          <w:rStyle w:val="kopbold"/>
          <w:rFonts w:ascii="Arial" w:hAnsi="Arial" w:cs="Arial"/>
          <w:color w:val="92D050"/>
        </w:rPr>
      </w:pPr>
      <w:r>
        <w:rPr>
          <w:rStyle w:val="kopbold"/>
          <w:rFonts w:ascii="Arial" w:hAnsi="Arial" w:cs="Arial"/>
          <w:color w:val="92D050"/>
        </w:rPr>
        <w:t>Tweede factuur schoolreiskosten</w:t>
      </w:r>
    </w:p>
    <w:p w14:paraId="58EC9DF1" w14:textId="6767A550" w:rsidR="00FD0511" w:rsidRDefault="00B52196" w:rsidP="000E3F72">
      <w:pPr>
        <w:spacing w:line="276" w:lineRule="auto"/>
        <w:jc w:val="both"/>
        <w:rPr>
          <w:rStyle w:val="kopbold"/>
          <w:rFonts w:ascii="Calibri" w:hAnsi="Calibri" w:cs="Calibri"/>
          <w:b w:val="0"/>
          <w:bCs w:val="0"/>
          <w:caps w:val="0"/>
          <w:color w:val="0070C0"/>
          <w:sz w:val="22"/>
          <w:szCs w:val="22"/>
        </w:rPr>
      </w:pPr>
      <w:r>
        <w:rPr>
          <w:rStyle w:val="kopbold"/>
          <w:rFonts w:ascii="Calibri" w:hAnsi="Calibri" w:cs="Calibri"/>
          <w:b w:val="0"/>
          <w:bCs w:val="0"/>
          <w:caps w:val="0"/>
          <w:color w:val="0070C0"/>
          <w:sz w:val="22"/>
          <w:szCs w:val="22"/>
        </w:rPr>
        <w:t xml:space="preserve">Eind mei verstuurt Jolien Groothedde namens de AV de tweede factuur </w:t>
      </w:r>
      <w:r w:rsidR="000035C8">
        <w:rPr>
          <w:rStyle w:val="kopbold"/>
          <w:rFonts w:ascii="Calibri" w:hAnsi="Calibri" w:cs="Calibri"/>
          <w:b w:val="0"/>
          <w:bCs w:val="0"/>
          <w:caps w:val="0"/>
          <w:color w:val="0070C0"/>
          <w:sz w:val="22"/>
          <w:szCs w:val="22"/>
        </w:rPr>
        <w:t xml:space="preserve">voor het </w:t>
      </w:r>
      <w:r w:rsidR="00607A01">
        <w:rPr>
          <w:rStyle w:val="kopbold"/>
          <w:rFonts w:ascii="Calibri" w:hAnsi="Calibri" w:cs="Calibri"/>
          <w:b w:val="0"/>
          <w:bCs w:val="0"/>
          <w:caps w:val="0"/>
          <w:color w:val="0070C0"/>
          <w:sz w:val="22"/>
          <w:szCs w:val="22"/>
        </w:rPr>
        <w:t>laatste</w:t>
      </w:r>
      <w:r w:rsidR="000035C8">
        <w:rPr>
          <w:rStyle w:val="kopbold"/>
          <w:rFonts w:ascii="Calibri" w:hAnsi="Calibri" w:cs="Calibri"/>
          <w:b w:val="0"/>
          <w:bCs w:val="0"/>
          <w:caps w:val="0"/>
          <w:color w:val="0070C0"/>
          <w:sz w:val="22"/>
          <w:szCs w:val="22"/>
        </w:rPr>
        <w:t xml:space="preserve"> deel van de </w:t>
      </w:r>
      <w:r w:rsidR="000035C8" w:rsidRPr="00975F08">
        <w:rPr>
          <w:rStyle w:val="kopbold"/>
          <w:rFonts w:ascii="Calibri" w:hAnsi="Calibri" w:cs="Calibri"/>
          <w:caps w:val="0"/>
          <w:color w:val="CC00CC"/>
          <w:sz w:val="22"/>
          <w:szCs w:val="22"/>
        </w:rPr>
        <w:t>vrijwillige ouderbijdrage</w:t>
      </w:r>
      <w:r w:rsidR="000035C8" w:rsidRPr="00975F08">
        <w:rPr>
          <w:rStyle w:val="kopbold"/>
          <w:rFonts w:ascii="Calibri" w:hAnsi="Calibri" w:cs="Calibri"/>
          <w:b w:val="0"/>
          <w:bCs w:val="0"/>
          <w:caps w:val="0"/>
          <w:color w:val="CC00CC"/>
          <w:sz w:val="22"/>
          <w:szCs w:val="22"/>
        </w:rPr>
        <w:t xml:space="preserve"> </w:t>
      </w:r>
      <w:r w:rsidR="000035C8">
        <w:rPr>
          <w:rStyle w:val="kopbold"/>
          <w:rFonts w:ascii="Calibri" w:hAnsi="Calibri" w:cs="Calibri"/>
          <w:b w:val="0"/>
          <w:bCs w:val="0"/>
          <w:caps w:val="0"/>
          <w:color w:val="0070C0"/>
          <w:sz w:val="22"/>
          <w:szCs w:val="22"/>
        </w:rPr>
        <w:t xml:space="preserve">en de kosten voor de </w:t>
      </w:r>
      <w:r w:rsidR="000035C8" w:rsidRPr="00975F08">
        <w:rPr>
          <w:rStyle w:val="kopbold"/>
          <w:rFonts w:ascii="Calibri" w:hAnsi="Calibri" w:cs="Calibri"/>
          <w:caps w:val="0"/>
          <w:color w:val="CC00CC"/>
          <w:sz w:val="22"/>
          <w:szCs w:val="22"/>
        </w:rPr>
        <w:t>schoolreisjes</w:t>
      </w:r>
      <w:r w:rsidR="000035C8">
        <w:rPr>
          <w:rStyle w:val="kopbold"/>
          <w:rFonts w:ascii="Calibri" w:hAnsi="Calibri" w:cs="Calibri"/>
          <w:b w:val="0"/>
          <w:bCs w:val="0"/>
          <w:caps w:val="0"/>
          <w:color w:val="0070C0"/>
          <w:sz w:val="22"/>
          <w:szCs w:val="22"/>
        </w:rPr>
        <w:t>. Deze word</w:t>
      </w:r>
      <w:r w:rsidR="00454372">
        <w:rPr>
          <w:rStyle w:val="kopbold"/>
          <w:rFonts w:ascii="Calibri" w:hAnsi="Calibri" w:cs="Calibri"/>
          <w:b w:val="0"/>
          <w:bCs w:val="0"/>
          <w:caps w:val="0"/>
          <w:color w:val="0070C0"/>
          <w:sz w:val="22"/>
          <w:szCs w:val="22"/>
        </w:rPr>
        <w:t>t</w:t>
      </w:r>
      <w:r w:rsidR="000035C8">
        <w:rPr>
          <w:rStyle w:val="kopbold"/>
          <w:rFonts w:ascii="Calibri" w:hAnsi="Calibri" w:cs="Calibri"/>
          <w:b w:val="0"/>
          <w:bCs w:val="0"/>
          <w:caps w:val="0"/>
          <w:color w:val="0070C0"/>
          <w:sz w:val="22"/>
          <w:szCs w:val="22"/>
        </w:rPr>
        <w:t xml:space="preserve"> per mail gestuurd</w:t>
      </w:r>
      <w:r w:rsidR="00BE5C89">
        <w:rPr>
          <w:rStyle w:val="kopbold"/>
          <w:rFonts w:ascii="Calibri" w:hAnsi="Calibri" w:cs="Calibri"/>
          <w:b w:val="0"/>
          <w:bCs w:val="0"/>
          <w:caps w:val="0"/>
          <w:color w:val="0070C0"/>
          <w:sz w:val="22"/>
          <w:szCs w:val="22"/>
        </w:rPr>
        <w:t xml:space="preserve"> naar de ouders die voor deze optie gekozen hebben.</w:t>
      </w:r>
      <w:r w:rsidR="000035C8">
        <w:rPr>
          <w:rStyle w:val="kopbold"/>
          <w:rFonts w:ascii="Calibri" w:hAnsi="Calibri" w:cs="Calibri"/>
          <w:b w:val="0"/>
          <w:bCs w:val="0"/>
          <w:caps w:val="0"/>
          <w:color w:val="0070C0"/>
          <w:sz w:val="22"/>
          <w:szCs w:val="22"/>
        </w:rPr>
        <w:t xml:space="preserve"> </w:t>
      </w:r>
      <w:r w:rsidR="00454372">
        <w:rPr>
          <w:rStyle w:val="kopbold"/>
          <w:rFonts w:ascii="Calibri" w:hAnsi="Calibri" w:cs="Calibri"/>
          <w:b w:val="0"/>
          <w:bCs w:val="0"/>
          <w:caps w:val="0"/>
          <w:color w:val="0070C0"/>
          <w:sz w:val="22"/>
          <w:szCs w:val="22"/>
        </w:rPr>
        <w:t>Met</w:t>
      </w:r>
      <w:r w:rsidR="005B4CA2">
        <w:rPr>
          <w:rStyle w:val="kopbold"/>
          <w:rFonts w:ascii="Calibri" w:hAnsi="Calibri" w:cs="Calibri"/>
          <w:b w:val="0"/>
          <w:bCs w:val="0"/>
          <w:caps w:val="0"/>
          <w:color w:val="0070C0"/>
          <w:sz w:val="22"/>
          <w:szCs w:val="22"/>
        </w:rPr>
        <w:t xml:space="preserve"> de vrijwillige ouderbijdrage </w:t>
      </w:r>
      <w:r w:rsidR="009D471E">
        <w:rPr>
          <w:rStyle w:val="kopbold"/>
          <w:rFonts w:ascii="Calibri" w:hAnsi="Calibri" w:cs="Calibri"/>
          <w:b w:val="0"/>
          <w:bCs w:val="0"/>
          <w:caps w:val="0"/>
          <w:color w:val="0070C0"/>
          <w:sz w:val="22"/>
          <w:szCs w:val="22"/>
        </w:rPr>
        <w:t>zijn</w:t>
      </w:r>
      <w:r w:rsidR="005B4CA2">
        <w:rPr>
          <w:rStyle w:val="kopbold"/>
          <w:rFonts w:ascii="Calibri" w:hAnsi="Calibri" w:cs="Calibri"/>
          <w:b w:val="0"/>
          <w:bCs w:val="0"/>
          <w:caps w:val="0"/>
          <w:color w:val="0070C0"/>
          <w:sz w:val="22"/>
          <w:szCs w:val="22"/>
        </w:rPr>
        <w:t xml:space="preserve"> het afgelopen half jaar</w:t>
      </w:r>
      <w:r w:rsidR="009D471E">
        <w:rPr>
          <w:rStyle w:val="kopbold"/>
          <w:rFonts w:ascii="Calibri" w:hAnsi="Calibri" w:cs="Calibri"/>
          <w:b w:val="0"/>
          <w:bCs w:val="0"/>
          <w:caps w:val="0"/>
          <w:color w:val="0070C0"/>
          <w:sz w:val="22"/>
          <w:szCs w:val="22"/>
        </w:rPr>
        <w:t xml:space="preserve"> verschillende activiteiten bekostigd. Zoals de Koningspelen, </w:t>
      </w:r>
      <w:r w:rsidR="00D91EBE">
        <w:rPr>
          <w:rStyle w:val="kopbold"/>
          <w:rFonts w:ascii="Calibri" w:hAnsi="Calibri" w:cs="Calibri"/>
          <w:b w:val="0"/>
          <w:bCs w:val="0"/>
          <w:caps w:val="0"/>
          <w:color w:val="0070C0"/>
          <w:sz w:val="22"/>
          <w:szCs w:val="22"/>
        </w:rPr>
        <w:t>paaseitjes</w:t>
      </w:r>
      <w:r w:rsidR="008E3CCD">
        <w:rPr>
          <w:rStyle w:val="kopbold"/>
          <w:rFonts w:ascii="Calibri" w:hAnsi="Calibri" w:cs="Calibri"/>
          <w:b w:val="0"/>
          <w:bCs w:val="0"/>
          <w:caps w:val="0"/>
          <w:color w:val="0070C0"/>
          <w:sz w:val="22"/>
          <w:szCs w:val="22"/>
        </w:rPr>
        <w:t xml:space="preserve"> voor alle kinderen</w:t>
      </w:r>
      <w:r w:rsidR="00D91EBE">
        <w:rPr>
          <w:rStyle w:val="kopbold"/>
          <w:rFonts w:ascii="Calibri" w:hAnsi="Calibri" w:cs="Calibri"/>
          <w:b w:val="0"/>
          <w:bCs w:val="0"/>
          <w:caps w:val="0"/>
          <w:color w:val="0070C0"/>
          <w:sz w:val="22"/>
          <w:szCs w:val="22"/>
        </w:rPr>
        <w:t>,</w:t>
      </w:r>
      <w:r w:rsidR="007553AB">
        <w:rPr>
          <w:rStyle w:val="kopbold"/>
          <w:rFonts w:ascii="Calibri" w:hAnsi="Calibri" w:cs="Calibri"/>
          <w:b w:val="0"/>
          <w:bCs w:val="0"/>
          <w:caps w:val="0"/>
          <w:color w:val="0070C0"/>
          <w:sz w:val="22"/>
          <w:szCs w:val="22"/>
        </w:rPr>
        <w:t xml:space="preserve"> de disco tijdens Carnaval, </w:t>
      </w:r>
      <w:r w:rsidR="00D91EBE">
        <w:rPr>
          <w:rStyle w:val="kopbold"/>
          <w:rFonts w:ascii="Calibri" w:hAnsi="Calibri" w:cs="Calibri"/>
          <w:b w:val="0"/>
          <w:bCs w:val="0"/>
          <w:caps w:val="0"/>
          <w:color w:val="0070C0"/>
          <w:sz w:val="22"/>
          <w:szCs w:val="22"/>
        </w:rPr>
        <w:t xml:space="preserve"> </w:t>
      </w:r>
      <w:r w:rsidR="003161E2">
        <w:rPr>
          <w:rStyle w:val="kopbold"/>
          <w:rFonts w:ascii="Calibri" w:hAnsi="Calibri" w:cs="Calibri"/>
          <w:b w:val="0"/>
          <w:bCs w:val="0"/>
          <w:caps w:val="0"/>
          <w:color w:val="0070C0"/>
          <w:sz w:val="22"/>
          <w:szCs w:val="22"/>
        </w:rPr>
        <w:t>het Sinterklaascadeautje en de kerstviering.</w:t>
      </w:r>
      <w:r w:rsidR="00243561">
        <w:rPr>
          <w:rStyle w:val="kopbold"/>
          <w:rFonts w:ascii="Calibri" w:hAnsi="Calibri" w:cs="Calibri"/>
          <w:b w:val="0"/>
          <w:bCs w:val="0"/>
          <w:caps w:val="0"/>
          <w:color w:val="0070C0"/>
          <w:sz w:val="22"/>
          <w:szCs w:val="22"/>
        </w:rPr>
        <w:t xml:space="preserve"> Heel fijn dat we de kinderen</w:t>
      </w:r>
      <w:r w:rsidR="00DE3A8E">
        <w:rPr>
          <w:rStyle w:val="kopbold"/>
          <w:rFonts w:ascii="Calibri" w:hAnsi="Calibri" w:cs="Calibri"/>
          <w:b w:val="0"/>
          <w:bCs w:val="0"/>
          <w:caps w:val="0"/>
          <w:color w:val="0070C0"/>
          <w:sz w:val="22"/>
          <w:szCs w:val="22"/>
        </w:rPr>
        <w:t xml:space="preserve"> </w:t>
      </w:r>
      <w:r w:rsidR="002F098D">
        <w:rPr>
          <w:rStyle w:val="kopbold"/>
          <w:rFonts w:ascii="Calibri" w:hAnsi="Calibri" w:cs="Calibri"/>
          <w:b w:val="0"/>
          <w:bCs w:val="0"/>
          <w:caps w:val="0"/>
          <w:color w:val="0070C0"/>
          <w:sz w:val="22"/>
          <w:szCs w:val="22"/>
        </w:rPr>
        <w:t>d</w:t>
      </w:r>
      <w:r w:rsidR="00111931">
        <w:rPr>
          <w:rStyle w:val="kopbold"/>
          <w:rFonts w:ascii="Calibri" w:hAnsi="Calibri" w:cs="Calibri"/>
          <w:b w:val="0"/>
          <w:bCs w:val="0"/>
          <w:caps w:val="0"/>
          <w:color w:val="0070C0"/>
          <w:sz w:val="22"/>
          <w:szCs w:val="22"/>
        </w:rPr>
        <w:t>eze</w:t>
      </w:r>
      <w:r w:rsidR="002F098D">
        <w:rPr>
          <w:rStyle w:val="kopbold"/>
          <w:rFonts w:ascii="Calibri" w:hAnsi="Calibri" w:cs="Calibri"/>
          <w:b w:val="0"/>
          <w:bCs w:val="0"/>
          <w:caps w:val="0"/>
          <w:color w:val="0070C0"/>
          <w:sz w:val="22"/>
          <w:szCs w:val="22"/>
        </w:rPr>
        <w:t xml:space="preserve"> </w:t>
      </w:r>
      <w:r w:rsidR="002F098D" w:rsidRPr="00975F08">
        <w:rPr>
          <w:rStyle w:val="kopbold"/>
          <w:rFonts w:ascii="Calibri" w:hAnsi="Calibri" w:cs="Calibri"/>
          <w:caps w:val="0"/>
          <w:color w:val="CC00CC"/>
          <w:sz w:val="22"/>
          <w:szCs w:val="22"/>
        </w:rPr>
        <w:t>extra</w:t>
      </w:r>
      <w:r w:rsidR="00FD0511" w:rsidRPr="00975F08">
        <w:rPr>
          <w:rStyle w:val="kopbold"/>
          <w:rFonts w:ascii="Calibri" w:hAnsi="Calibri" w:cs="Calibri"/>
          <w:caps w:val="0"/>
          <w:color w:val="CC00CC"/>
          <w:sz w:val="22"/>
          <w:szCs w:val="22"/>
        </w:rPr>
        <w:t>atj</w:t>
      </w:r>
      <w:r w:rsidR="00111931">
        <w:rPr>
          <w:rStyle w:val="kopbold"/>
          <w:rFonts w:ascii="Calibri" w:hAnsi="Calibri" w:cs="Calibri"/>
          <w:caps w:val="0"/>
          <w:color w:val="CC00CC"/>
          <w:sz w:val="22"/>
          <w:szCs w:val="22"/>
        </w:rPr>
        <w:t>es</w:t>
      </w:r>
      <w:r w:rsidR="00FD0511" w:rsidRPr="00975F08">
        <w:rPr>
          <w:rStyle w:val="kopbold"/>
          <w:rFonts w:ascii="Calibri" w:hAnsi="Calibri" w:cs="Calibri"/>
          <w:b w:val="0"/>
          <w:bCs w:val="0"/>
          <w:caps w:val="0"/>
          <w:color w:val="CC00CC"/>
          <w:sz w:val="22"/>
          <w:szCs w:val="22"/>
        </w:rPr>
        <w:t xml:space="preserve"> </w:t>
      </w:r>
      <w:r w:rsidR="00FD0511">
        <w:rPr>
          <w:rStyle w:val="kopbold"/>
          <w:rFonts w:ascii="Calibri" w:hAnsi="Calibri" w:cs="Calibri"/>
          <w:b w:val="0"/>
          <w:bCs w:val="0"/>
          <w:caps w:val="0"/>
          <w:color w:val="0070C0"/>
          <w:sz w:val="22"/>
          <w:szCs w:val="22"/>
        </w:rPr>
        <w:t xml:space="preserve">kunnen geven! </w:t>
      </w:r>
    </w:p>
    <w:p w14:paraId="48FCB978" w14:textId="77777777" w:rsidR="000810CF" w:rsidRDefault="000810CF" w:rsidP="00D43E02">
      <w:pPr>
        <w:spacing w:line="276" w:lineRule="auto"/>
        <w:jc w:val="both"/>
        <w:rPr>
          <w:rStyle w:val="kopbold"/>
          <w:rFonts w:ascii="Arial" w:hAnsi="Arial" w:cs="Arial"/>
          <w:color w:val="92D050"/>
        </w:rPr>
      </w:pPr>
    </w:p>
    <w:p w14:paraId="6324E633" w14:textId="01546B59" w:rsidR="004D15DC" w:rsidRDefault="00162ED5" w:rsidP="00D43E02">
      <w:pPr>
        <w:spacing w:line="276" w:lineRule="auto"/>
        <w:jc w:val="both"/>
        <w:rPr>
          <w:rStyle w:val="kopbold"/>
          <w:rFonts w:ascii="Arial" w:hAnsi="Arial" w:cs="Arial"/>
          <w:color w:val="92D050"/>
        </w:rPr>
      </w:pPr>
      <w:r>
        <w:rPr>
          <w:rStyle w:val="kopbold"/>
          <w:rFonts w:ascii="Arial" w:hAnsi="Arial" w:cs="Arial"/>
          <w:color w:val="92D050"/>
        </w:rPr>
        <w:t>AFVAL</w:t>
      </w:r>
      <w:r w:rsidR="00013436">
        <w:rPr>
          <w:rStyle w:val="kopbold"/>
          <w:rFonts w:ascii="Arial" w:hAnsi="Arial" w:cs="Arial"/>
          <w:color w:val="92D050"/>
        </w:rPr>
        <w:t xml:space="preserve"> verminderen</w:t>
      </w:r>
    </w:p>
    <w:p w14:paraId="09D2358A" w14:textId="19F9E71C" w:rsidR="00C80F41" w:rsidRDefault="00162ED5" w:rsidP="00D43E02">
      <w:pPr>
        <w:spacing w:line="276" w:lineRule="auto"/>
        <w:jc w:val="both"/>
        <w:rPr>
          <w:rStyle w:val="kopbold"/>
          <w:rFonts w:ascii="Calibri" w:hAnsi="Calibri" w:cs="Calibri"/>
          <w:b w:val="0"/>
          <w:bCs w:val="0"/>
          <w:caps w:val="0"/>
          <w:color w:val="0070C0"/>
          <w:sz w:val="22"/>
          <w:szCs w:val="22"/>
        </w:rPr>
      </w:pPr>
      <w:r w:rsidRPr="00700937">
        <w:rPr>
          <w:rStyle w:val="kopbold"/>
          <w:rFonts w:ascii="Calibri" w:hAnsi="Calibri" w:cs="Calibri"/>
          <w:caps w:val="0"/>
          <w:color w:val="CC00CC"/>
          <w:sz w:val="22"/>
          <w:szCs w:val="22"/>
        </w:rPr>
        <w:t>‘Verbeter de wereld, begin bij jezelf</w:t>
      </w:r>
      <w:r w:rsidRPr="00700937">
        <w:rPr>
          <w:rStyle w:val="kopbold"/>
          <w:rFonts w:ascii="Calibri" w:hAnsi="Calibri" w:cs="Calibri"/>
          <w:b w:val="0"/>
          <w:bCs w:val="0"/>
          <w:caps w:val="0"/>
          <w:color w:val="CC00CC"/>
          <w:sz w:val="22"/>
          <w:szCs w:val="22"/>
        </w:rPr>
        <w:t>’</w:t>
      </w:r>
      <w:r>
        <w:rPr>
          <w:rStyle w:val="kopbold"/>
          <w:rFonts w:ascii="Calibri" w:hAnsi="Calibri" w:cs="Calibri"/>
          <w:b w:val="0"/>
          <w:bCs w:val="0"/>
          <w:caps w:val="0"/>
          <w:color w:val="0070C0"/>
          <w:sz w:val="22"/>
          <w:szCs w:val="22"/>
        </w:rPr>
        <w:t>. Deze slogan bestaat al heel lang</w:t>
      </w:r>
      <w:r w:rsidR="00021B41">
        <w:rPr>
          <w:rStyle w:val="kopbold"/>
          <w:rFonts w:ascii="Calibri" w:hAnsi="Calibri" w:cs="Calibri"/>
          <w:b w:val="0"/>
          <w:bCs w:val="0"/>
          <w:caps w:val="0"/>
          <w:color w:val="0070C0"/>
          <w:sz w:val="22"/>
          <w:szCs w:val="22"/>
        </w:rPr>
        <w:t xml:space="preserve">. Op de Wending scheiden we het afval, hiermee leren we de kinderen om bewust om te gaan met afval. </w:t>
      </w:r>
    </w:p>
    <w:p w14:paraId="658E2E31" w14:textId="2E4712C7" w:rsidR="007D7A3C" w:rsidRPr="00AE6404" w:rsidRDefault="00592393" w:rsidP="00AE6404">
      <w:pPr>
        <w:spacing w:line="276" w:lineRule="auto"/>
        <w:jc w:val="both"/>
        <w:rPr>
          <w:rFonts w:ascii="Calibri" w:hAnsi="Calibri" w:cs="Calibri"/>
          <w:color w:val="0070C0"/>
          <w:sz w:val="22"/>
          <w:szCs w:val="22"/>
        </w:rPr>
      </w:pPr>
      <w:r>
        <w:rPr>
          <w:noProof/>
        </w:rPr>
        <w:drawing>
          <wp:anchor distT="0" distB="0" distL="114300" distR="114300" simplePos="0" relativeHeight="251658245" behindDoc="0" locked="0" layoutInCell="1" allowOverlap="1" wp14:anchorId="0384A987" wp14:editId="7C886621">
            <wp:simplePos x="0" y="0"/>
            <wp:positionH relativeFrom="column">
              <wp:posOffset>1687195</wp:posOffset>
            </wp:positionH>
            <wp:positionV relativeFrom="paragraph">
              <wp:posOffset>412627</wp:posOffset>
            </wp:positionV>
            <wp:extent cx="1821180" cy="1252220"/>
            <wp:effectExtent l="0" t="0" r="7620" b="5080"/>
            <wp:wrapSquare wrapText="bothSides"/>
            <wp:docPr id="4" name="Afbeelding 4" descr="LUNCHSET KIND. Gepersonaliseerd met naam als c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NCHSET KIND. Gepersonaliseerd met naam als cadeau."/>
                    <pic:cNvPicPr>
                      <a:picLocks noChangeAspect="1" noChangeArrowheads="1"/>
                    </pic:cNvPicPr>
                  </pic:nvPicPr>
                  <pic:blipFill rotWithShape="1">
                    <a:blip r:embed="rId16">
                      <a:extLst>
                        <a:ext uri="{28A0092B-C50C-407E-A947-70E740481C1C}">
                          <a14:useLocalDpi xmlns:a14="http://schemas.microsoft.com/office/drawing/2010/main" val="0"/>
                        </a:ext>
                      </a:extLst>
                    </a:blip>
                    <a:srcRect t="10859" b="20377"/>
                    <a:stretch/>
                  </pic:blipFill>
                  <pic:spPr bwMode="auto">
                    <a:xfrm>
                      <a:off x="0" y="0"/>
                      <a:ext cx="1821180" cy="125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B41">
        <w:rPr>
          <w:rStyle w:val="kopbold"/>
          <w:rFonts w:ascii="Calibri" w:hAnsi="Calibri" w:cs="Calibri"/>
          <w:b w:val="0"/>
          <w:bCs w:val="0"/>
          <w:caps w:val="0"/>
          <w:color w:val="0070C0"/>
          <w:sz w:val="22"/>
          <w:szCs w:val="22"/>
        </w:rPr>
        <w:t xml:space="preserve">We merken dat de </w:t>
      </w:r>
      <w:r w:rsidR="00CD4600">
        <w:rPr>
          <w:rStyle w:val="kopbold"/>
          <w:rFonts w:ascii="Calibri" w:hAnsi="Calibri" w:cs="Calibri"/>
          <w:b w:val="0"/>
          <w:bCs w:val="0"/>
          <w:caps w:val="0"/>
          <w:color w:val="0070C0"/>
          <w:sz w:val="22"/>
          <w:szCs w:val="22"/>
        </w:rPr>
        <w:t xml:space="preserve">rest-container vrij vol zit met </w:t>
      </w:r>
      <w:r w:rsidR="00013436">
        <w:rPr>
          <w:rStyle w:val="kopbold"/>
          <w:rFonts w:ascii="Calibri" w:hAnsi="Calibri" w:cs="Calibri"/>
          <w:b w:val="0"/>
          <w:bCs w:val="0"/>
          <w:caps w:val="0"/>
          <w:color w:val="0070C0"/>
          <w:sz w:val="22"/>
          <w:szCs w:val="22"/>
        </w:rPr>
        <w:t xml:space="preserve">drinkpakjes. We vragen jullie om de kinderen zoveel mogelijk </w:t>
      </w:r>
      <w:r w:rsidR="00013436" w:rsidRPr="00700937">
        <w:rPr>
          <w:rStyle w:val="kopbold"/>
          <w:rFonts w:ascii="Calibri" w:hAnsi="Calibri" w:cs="Calibri"/>
          <w:caps w:val="0"/>
          <w:color w:val="CC00CC"/>
          <w:sz w:val="22"/>
          <w:szCs w:val="22"/>
        </w:rPr>
        <w:t>drinkbekers</w:t>
      </w:r>
      <w:r w:rsidR="00013436" w:rsidRPr="00700937">
        <w:rPr>
          <w:rStyle w:val="kopbold"/>
          <w:rFonts w:ascii="Calibri" w:hAnsi="Calibri" w:cs="Calibri"/>
          <w:b w:val="0"/>
          <w:bCs w:val="0"/>
          <w:caps w:val="0"/>
          <w:color w:val="CC00CC"/>
          <w:sz w:val="22"/>
          <w:szCs w:val="22"/>
        </w:rPr>
        <w:t xml:space="preserve"> </w:t>
      </w:r>
      <w:r w:rsidR="00013436">
        <w:rPr>
          <w:rStyle w:val="kopbold"/>
          <w:rFonts w:ascii="Calibri" w:hAnsi="Calibri" w:cs="Calibri"/>
          <w:b w:val="0"/>
          <w:bCs w:val="0"/>
          <w:caps w:val="0"/>
          <w:color w:val="0070C0"/>
          <w:sz w:val="22"/>
          <w:szCs w:val="22"/>
        </w:rPr>
        <w:t>mee te geven</w:t>
      </w:r>
      <w:r w:rsidR="00D67090">
        <w:rPr>
          <w:rStyle w:val="kopbold"/>
          <w:rFonts w:ascii="Calibri" w:hAnsi="Calibri" w:cs="Calibri"/>
          <w:b w:val="0"/>
          <w:bCs w:val="0"/>
          <w:caps w:val="0"/>
          <w:color w:val="0070C0"/>
          <w:sz w:val="22"/>
          <w:szCs w:val="22"/>
        </w:rPr>
        <w:t xml:space="preserve">. </w:t>
      </w:r>
      <w:r w:rsidR="00700937">
        <w:rPr>
          <w:rStyle w:val="kopbold"/>
          <w:rFonts w:ascii="Calibri" w:hAnsi="Calibri" w:cs="Calibri"/>
          <w:b w:val="0"/>
          <w:bCs w:val="0"/>
          <w:caps w:val="0"/>
          <w:color w:val="0070C0"/>
          <w:sz w:val="22"/>
          <w:szCs w:val="22"/>
        </w:rPr>
        <w:t xml:space="preserve">Bij de jongste kinderen deze graag voorzien van een </w:t>
      </w:r>
      <w:r w:rsidR="00700937" w:rsidRPr="00700937">
        <w:rPr>
          <w:rStyle w:val="kopbold"/>
          <w:rFonts w:ascii="Calibri" w:hAnsi="Calibri" w:cs="Calibri"/>
          <w:caps w:val="0"/>
          <w:color w:val="CC00CC"/>
          <w:sz w:val="22"/>
          <w:szCs w:val="22"/>
        </w:rPr>
        <w:t>naam</w:t>
      </w:r>
      <w:r w:rsidR="00700937">
        <w:rPr>
          <w:rStyle w:val="kopbold"/>
          <w:rFonts w:ascii="Calibri" w:hAnsi="Calibri" w:cs="Calibri"/>
          <w:b w:val="0"/>
          <w:bCs w:val="0"/>
          <w:caps w:val="0"/>
          <w:color w:val="0070C0"/>
          <w:sz w:val="22"/>
          <w:szCs w:val="22"/>
        </w:rPr>
        <w:t xml:space="preserve">. Alvast bedankt! </w:t>
      </w:r>
    </w:p>
    <w:p w14:paraId="635F62A6" w14:textId="6FD73632" w:rsidR="00592393" w:rsidRDefault="00592393" w:rsidP="00242005">
      <w:pPr>
        <w:pStyle w:val="Basisalinea"/>
        <w:tabs>
          <w:tab w:val="left" w:pos="426"/>
          <w:tab w:val="left" w:pos="851"/>
          <w:tab w:val="left" w:pos="1020"/>
        </w:tabs>
        <w:spacing w:line="276" w:lineRule="auto"/>
        <w:rPr>
          <w:rFonts w:ascii="Kristen ITC" w:hAnsi="Kristen ITC" w:cs="Arial"/>
          <w:color w:val="FFFFFF" w:themeColor="background1"/>
          <w:sz w:val="32"/>
          <w:szCs w:val="32"/>
        </w:rPr>
      </w:pPr>
    </w:p>
    <w:p w14:paraId="088B268C" w14:textId="14CF0146" w:rsidR="00592393" w:rsidRDefault="00592393" w:rsidP="00242005">
      <w:pPr>
        <w:pStyle w:val="Basisalinea"/>
        <w:tabs>
          <w:tab w:val="left" w:pos="426"/>
          <w:tab w:val="left" w:pos="851"/>
          <w:tab w:val="left" w:pos="1020"/>
        </w:tabs>
        <w:spacing w:line="276" w:lineRule="auto"/>
        <w:rPr>
          <w:rFonts w:ascii="Kristen ITC" w:hAnsi="Kristen ITC" w:cs="Arial"/>
          <w:color w:val="FFFFFF" w:themeColor="background1"/>
          <w:sz w:val="32"/>
          <w:szCs w:val="32"/>
        </w:rPr>
      </w:pPr>
      <w:r>
        <w:rPr>
          <w:rFonts w:ascii="Arial" w:hAnsi="Arial"/>
          <w:noProof/>
        </w:rPr>
        <w:drawing>
          <wp:anchor distT="0" distB="0" distL="114300" distR="114300" simplePos="0" relativeHeight="251658247" behindDoc="1" locked="0" layoutInCell="1" allowOverlap="1" wp14:anchorId="66BF341D" wp14:editId="67E4D790">
            <wp:simplePos x="0" y="0"/>
            <wp:positionH relativeFrom="margin">
              <wp:posOffset>3164066</wp:posOffset>
            </wp:positionH>
            <wp:positionV relativeFrom="paragraph">
              <wp:posOffset>271764</wp:posOffset>
            </wp:positionV>
            <wp:extent cx="3472815" cy="1156970"/>
            <wp:effectExtent l="0" t="0" r="0"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a:blip r:embed="rId12">
                      <a:extLst>
                        <a:ext uri="{28A0092B-C50C-407E-A947-70E740481C1C}">
                          <a14:useLocalDpi xmlns:a14="http://schemas.microsoft.com/office/drawing/2010/main" val="0"/>
                        </a:ext>
                      </a:extLst>
                    </a:blip>
                    <a:stretch>
                      <a:fillRect/>
                    </a:stretch>
                  </pic:blipFill>
                  <pic:spPr>
                    <a:xfrm>
                      <a:off x="0" y="0"/>
                      <a:ext cx="3472815" cy="1156970"/>
                    </a:xfrm>
                    <a:prstGeom prst="rect">
                      <a:avLst/>
                    </a:prstGeom>
                  </pic:spPr>
                </pic:pic>
              </a:graphicData>
            </a:graphic>
            <wp14:sizeRelH relativeFrom="margin">
              <wp14:pctWidth>0</wp14:pctWidth>
            </wp14:sizeRelH>
            <wp14:sizeRelV relativeFrom="margin">
              <wp14:pctHeight>0</wp14:pctHeight>
            </wp14:sizeRelV>
          </wp:anchor>
        </w:drawing>
      </w:r>
    </w:p>
    <w:p w14:paraId="0FB2D487" w14:textId="5D528985" w:rsidR="004663EF" w:rsidRPr="00AE6404" w:rsidRDefault="004663EF" w:rsidP="00242005">
      <w:pPr>
        <w:pStyle w:val="Basisalinea"/>
        <w:tabs>
          <w:tab w:val="left" w:pos="426"/>
          <w:tab w:val="left" w:pos="851"/>
          <w:tab w:val="left" w:pos="1020"/>
        </w:tabs>
        <w:spacing w:line="276" w:lineRule="auto"/>
        <w:rPr>
          <w:rFonts w:ascii="Kristen ITC" w:hAnsi="Kristen ITC" w:cs="Arial"/>
          <w:color w:val="FFFFFF" w:themeColor="background1"/>
          <w:sz w:val="32"/>
          <w:szCs w:val="32"/>
        </w:rPr>
      </w:pPr>
      <w:r w:rsidRPr="00AE6404">
        <w:rPr>
          <w:rFonts w:ascii="Kristen ITC" w:hAnsi="Kristen ITC" w:cs="Arial"/>
          <w:color w:val="FFFFFF" w:themeColor="background1"/>
          <w:sz w:val="32"/>
          <w:szCs w:val="32"/>
        </w:rPr>
        <w:t xml:space="preserve">Vriendelijke groet </w:t>
      </w:r>
    </w:p>
    <w:p w14:paraId="7D2E0F86" w14:textId="77777777" w:rsidR="004A0638" w:rsidRDefault="004663EF" w:rsidP="004663EF">
      <w:pPr>
        <w:pStyle w:val="Basisalinea"/>
        <w:tabs>
          <w:tab w:val="left" w:pos="426"/>
          <w:tab w:val="left" w:pos="851"/>
          <w:tab w:val="left" w:pos="1020"/>
        </w:tabs>
        <w:spacing w:line="276" w:lineRule="auto"/>
        <w:rPr>
          <w:rFonts w:ascii="Kristen ITC" w:hAnsi="Kristen ITC" w:cs="Arial"/>
          <w:color w:val="FFFFFF" w:themeColor="background1"/>
          <w:sz w:val="32"/>
          <w:szCs w:val="32"/>
        </w:rPr>
      </w:pPr>
      <w:r w:rsidRPr="00AE6404">
        <w:rPr>
          <w:rFonts w:ascii="Kristen ITC" w:hAnsi="Kristen ITC" w:cs="Arial"/>
          <w:color w:val="FFFFFF" w:themeColor="background1"/>
          <w:sz w:val="32"/>
          <w:szCs w:val="32"/>
        </w:rPr>
        <w:t>mede namens het team,</w:t>
      </w:r>
    </w:p>
    <w:p w14:paraId="5A8FFF1B" w14:textId="6AC17E34" w:rsidR="004663EF" w:rsidRDefault="004A0638" w:rsidP="004663EF">
      <w:pPr>
        <w:pStyle w:val="Basisalinea"/>
        <w:tabs>
          <w:tab w:val="left" w:pos="426"/>
          <w:tab w:val="left" w:pos="851"/>
          <w:tab w:val="left" w:pos="1020"/>
        </w:tabs>
        <w:spacing w:line="276" w:lineRule="auto"/>
        <w:rPr>
          <w:rFonts w:ascii="Kristen ITC" w:hAnsi="Kristen ITC" w:cs="Arial"/>
          <w:color w:val="FFFFFF" w:themeColor="background1"/>
          <w:sz w:val="32"/>
          <w:szCs w:val="32"/>
        </w:rPr>
      </w:pPr>
      <w:r>
        <w:rPr>
          <w:rFonts w:ascii="Kristen ITC" w:hAnsi="Kristen ITC" w:cs="Arial"/>
          <w:color w:val="FFFFFF" w:themeColor="background1"/>
          <w:sz w:val="32"/>
          <w:szCs w:val="32"/>
        </w:rPr>
        <w:t xml:space="preserve">Lieneke Schuurs </w:t>
      </w:r>
      <w:r w:rsidR="004663EF" w:rsidRPr="00AE6404">
        <w:rPr>
          <w:rFonts w:ascii="Kristen ITC" w:hAnsi="Kristen ITC" w:cs="Arial"/>
          <w:color w:val="FFFFFF" w:themeColor="background1"/>
          <w:sz w:val="32"/>
          <w:szCs w:val="32"/>
        </w:rPr>
        <w:t xml:space="preserve"> </w:t>
      </w:r>
    </w:p>
    <w:p w14:paraId="3659A460" w14:textId="77777777" w:rsidR="003959DC" w:rsidRDefault="003959DC" w:rsidP="003959DC">
      <w:pPr>
        <w:pStyle w:val="Basisalinea"/>
        <w:tabs>
          <w:tab w:val="left" w:pos="426"/>
          <w:tab w:val="left" w:pos="851"/>
          <w:tab w:val="left" w:pos="1020"/>
        </w:tabs>
        <w:spacing w:line="276" w:lineRule="auto"/>
        <w:rPr>
          <w:rFonts w:ascii="Kristen ITC" w:hAnsi="Kristen ITC" w:cs="Arial"/>
          <w:color w:val="FFFFFF" w:themeColor="background1"/>
          <w:sz w:val="32"/>
          <w:szCs w:val="32"/>
        </w:rPr>
      </w:pPr>
    </w:p>
    <w:p w14:paraId="6B1D6A77" w14:textId="739F5C7C" w:rsidR="00EC66BA" w:rsidRPr="00A85E6B" w:rsidRDefault="008F725E" w:rsidP="003959DC">
      <w:pPr>
        <w:pStyle w:val="Basisalinea"/>
        <w:tabs>
          <w:tab w:val="left" w:pos="426"/>
          <w:tab w:val="left" w:pos="851"/>
          <w:tab w:val="left" w:pos="1020"/>
        </w:tabs>
        <w:spacing w:line="276" w:lineRule="auto"/>
        <w:rPr>
          <w:rFonts w:ascii="Kristen ITC" w:hAnsi="Kristen ITC" w:cs="Arial"/>
          <w:color w:val="CC00CC"/>
          <w:sz w:val="48"/>
          <w:szCs w:val="48"/>
        </w:rPr>
      </w:pPr>
      <w:r w:rsidRPr="00A85E6B">
        <w:rPr>
          <w:rFonts w:asciiTheme="majorHAnsi" w:hAnsiTheme="majorHAnsi" w:cstheme="majorHAnsi"/>
          <w:noProof/>
          <w:color w:val="CC00CC"/>
          <w:sz w:val="48"/>
          <w:szCs w:val="48"/>
        </w:rPr>
        <w:drawing>
          <wp:anchor distT="0" distB="0" distL="114300" distR="114300" simplePos="0" relativeHeight="251658248" behindDoc="0" locked="0" layoutInCell="1" allowOverlap="1" wp14:anchorId="7D6D0AEC" wp14:editId="780A03E4">
            <wp:simplePos x="0" y="0"/>
            <wp:positionH relativeFrom="column">
              <wp:posOffset>-72638</wp:posOffset>
            </wp:positionH>
            <wp:positionV relativeFrom="paragraph">
              <wp:posOffset>3825</wp:posOffset>
            </wp:positionV>
            <wp:extent cx="2834640" cy="300990"/>
            <wp:effectExtent l="0" t="0" r="3810" b="3810"/>
            <wp:wrapThrough wrapText="bothSides">
              <wp:wrapPolygon edited="0">
                <wp:start x="0" y="0"/>
                <wp:lineTo x="0" y="20506"/>
                <wp:lineTo x="21484" y="20506"/>
                <wp:lineTo x="21484" y="0"/>
                <wp:lineTo x="0" y="0"/>
              </wp:wrapPolygon>
            </wp:wrapThrough>
            <wp:docPr id="5" name="Afbeelding 5" descr="Afbeelding met Magenta, roze, Lila,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agenta, roze, Lila, rood&#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300990"/>
                    </a:xfrm>
                    <a:prstGeom prst="rect">
                      <a:avLst/>
                    </a:prstGeom>
                    <a:noFill/>
                  </pic:spPr>
                </pic:pic>
              </a:graphicData>
            </a:graphic>
            <wp14:sizeRelH relativeFrom="page">
              <wp14:pctWidth>0</wp14:pctWidth>
            </wp14:sizeRelH>
            <wp14:sizeRelV relativeFrom="page">
              <wp14:pctHeight>0</wp14:pctHeight>
            </wp14:sizeRelV>
          </wp:anchor>
        </w:drawing>
      </w:r>
      <w:r w:rsidR="00A85E6B" w:rsidRPr="00A85E6B">
        <w:rPr>
          <w:rFonts w:asciiTheme="majorHAnsi" w:hAnsiTheme="majorHAnsi" w:cstheme="majorHAnsi"/>
          <w:b/>
          <w:bCs/>
          <w:color w:val="CC00CC"/>
          <w:sz w:val="48"/>
          <w:szCs w:val="48"/>
        </w:rPr>
        <w:t>Groep 1-2</w:t>
      </w:r>
    </w:p>
    <w:p w14:paraId="628A4A05" w14:textId="77777777" w:rsidR="00EC66BA" w:rsidRPr="008E17D5" w:rsidRDefault="00EC66BA" w:rsidP="00EC66BA">
      <w:pPr>
        <w:pStyle w:val="Geenafstand"/>
        <w:rPr>
          <w:rFonts w:asciiTheme="majorHAnsi" w:hAnsiTheme="majorHAnsi" w:cstheme="majorHAnsi"/>
          <w:b/>
          <w:bCs/>
          <w:color w:val="92D050"/>
        </w:rPr>
      </w:pPr>
    </w:p>
    <w:p w14:paraId="6E468625" w14:textId="77777777" w:rsidR="00EC66BA" w:rsidRPr="008E17D5" w:rsidRDefault="00EC66BA" w:rsidP="00EC66BA">
      <w:pPr>
        <w:pStyle w:val="Geenafstand"/>
        <w:rPr>
          <w:rFonts w:asciiTheme="majorHAnsi" w:hAnsiTheme="majorHAnsi" w:cstheme="majorHAnsi"/>
          <w:b/>
          <w:bCs/>
          <w:color w:val="92D050"/>
        </w:rPr>
      </w:pPr>
      <w:r w:rsidRPr="008E17D5">
        <w:rPr>
          <w:rFonts w:asciiTheme="majorHAnsi" w:hAnsiTheme="majorHAnsi" w:cstheme="majorHAnsi"/>
          <w:b/>
          <w:bCs/>
          <w:color w:val="92D050"/>
        </w:rPr>
        <w:t>THEMA</w:t>
      </w:r>
    </w:p>
    <w:p w14:paraId="22951B99" w14:textId="2DE466BA" w:rsidR="00EC66BA" w:rsidRPr="008E17D5" w:rsidRDefault="00EC66BA" w:rsidP="00EC66BA">
      <w:pPr>
        <w:pStyle w:val="Geenafstand"/>
        <w:rPr>
          <w:rFonts w:asciiTheme="majorHAnsi" w:hAnsiTheme="majorHAnsi" w:cstheme="majorHAnsi"/>
          <w:color w:val="0070C0"/>
        </w:rPr>
      </w:pPr>
      <w:r w:rsidRPr="008E17D5">
        <w:rPr>
          <w:rFonts w:asciiTheme="majorHAnsi" w:hAnsiTheme="majorHAnsi" w:cstheme="majorHAnsi"/>
          <w:color w:val="0070C0"/>
        </w:rPr>
        <w:t>Na een heerlijke vakantie van twee weken, waar iedereen wel aan toe was volgens mij, beginnen we weer met een nieuw thema. Deze keer is dat het schoolbrede thema: van boer tot op je bord. Dit gaat over waar het eten en drinken allemaal vandaan komt. Bij ons in de klas gaan we er in het begin vrij algemeen over hebben hoe het groeit, wat er daarna mee gebeur</w:t>
      </w:r>
      <w:r w:rsidR="004C425A">
        <w:rPr>
          <w:rFonts w:asciiTheme="majorHAnsi" w:hAnsiTheme="majorHAnsi" w:cstheme="majorHAnsi"/>
          <w:color w:val="0070C0"/>
        </w:rPr>
        <w:t>t</w:t>
      </w:r>
      <w:r w:rsidRPr="008E17D5">
        <w:rPr>
          <w:rFonts w:asciiTheme="majorHAnsi" w:hAnsiTheme="majorHAnsi" w:cstheme="majorHAnsi"/>
          <w:color w:val="0070C0"/>
        </w:rPr>
        <w:t xml:space="preserve"> en hoe het uiteindelijk bij ons op het bord terechtkomt. Samen met de kinderen gaan we dan bespreken waar ze graag wat meer over willen weten. </w:t>
      </w:r>
    </w:p>
    <w:p w14:paraId="4D50949F" w14:textId="77777777" w:rsidR="00EC66BA" w:rsidRPr="008E17D5" w:rsidRDefault="00EC66BA" w:rsidP="00EC66BA">
      <w:pPr>
        <w:pStyle w:val="Geenafstand"/>
        <w:rPr>
          <w:rFonts w:asciiTheme="majorHAnsi" w:hAnsiTheme="majorHAnsi" w:cstheme="majorHAnsi"/>
          <w:color w:val="92D050"/>
        </w:rPr>
      </w:pPr>
    </w:p>
    <w:p w14:paraId="6981C7F2" w14:textId="2F93C569" w:rsidR="00666150" w:rsidRDefault="00E866BF" w:rsidP="00666150">
      <w:pPr>
        <w:pStyle w:val="Geenafstand"/>
        <w:rPr>
          <w:rFonts w:asciiTheme="majorHAnsi" w:hAnsiTheme="majorHAnsi" w:cstheme="majorHAnsi"/>
          <w:b/>
          <w:bCs/>
          <w:color w:val="92D050"/>
        </w:rPr>
      </w:pPr>
      <w:r>
        <w:rPr>
          <w:rFonts w:asciiTheme="majorHAnsi" w:hAnsiTheme="majorHAnsi" w:cstheme="majorHAnsi"/>
          <w:b/>
          <w:bCs/>
          <w:color w:val="92D050"/>
        </w:rPr>
        <w:t>DOELGERICHT WERKEN</w:t>
      </w:r>
    </w:p>
    <w:p w14:paraId="27628203" w14:textId="3AE1ACDA" w:rsidR="00EC66BA" w:rsidRPr="008E17D5" w:rsidRDefault="00721C6E" w:rsidP="00EC66BA">
      <w:pPr>
        <w:pStyle w:val="Geenafstand"/>
        <w:rPr>
          <w:rFonts w:asciiTheme="majorHAnsi" w:hAnsiTheme="majorHAnsi" w:cstheme="majorHAnsi"/>
          <w:color w:val="0070C0"/>
        </w:rPr>
      </w:pPr>
      <w:r>
        <w:rPr>
          <w:rFonts w:asciiTheme="majorHAnsi" w:hAnsiTheme="majorHAnsi" w:cstheme="majorHAnsi"/>
          <w:color w:val="0070C0"/>
        </w:rPr>
        <w:t>T</w:t>
      </w:r>
      <w:r w:rsidR="00EC66BA" w:rsidRPr="008E17D5">
        <w:rPr>
          <w:rFonts w:asciiTheme="majorHAnsi" w:hAnsiTheme="majorHAnsi" w:cstheme="majorHAnsi"/>
          <w:color w:val="0070C0"/>
        </w:rPr>
        <w:t>ijdens dit thema komen o.a. de volgende doelen aanbod:</w:t>
      </w:r>
      <w:r w:rsidR="00EC66BA" w:rsidRPr="008E17D5">
        <w:rPr>
          <w:rFonts w:asciiTheme="majorHAnsi" w:hAnsiTheme="majorHAnsi" w:cstheme="majorHAnsi"/>
          <w:noProof/>
          <w:color w:val="0070C0"/>
        </w:rPr>
        <w:t xml:space="preserve">                                   </w:t>
      </w:r>
    </w:p>
    <w:p w14:paraId="0922764C" w14:textId="77777777" w:rsidR="00EC66BA" w:rsidRPr="008E17D5" w:rsidRDefault="00EC66BA" w:rsidP="00EC66BA">
      <w:pPr>
        <w:pStyle w:val="Geenafstand"/>
        <w:rPr>
          <w:rFonts w:asciiTheme="majorHAnsi" w:hAnsiTheme="majorHAnsi" w:cstheme="majorHAnsi"/>
          <w:b/>
          <w:bCs/>
          <w:color w:val="0070C0"/>
        </w:rPr>
      </w:pPr>
      <w:r w:rsidRPr="008E17D5">
        <w:rPr>
          <w:rFonts w:asciiTheme="majorHAnsi" w:hAnsiTheme="majorHAnsi" w:cstheme="majorHAnsi"/>
          <w:b/>
          <w:bCs/>
          <w:color w:val="0070C0"/>
        </w:rPr>
        <w:t>Rekenen:</w:t>
      </w:r>
    </w:p>
    <w:p w14:paraId="0A2106D9" w14:textId="77777777" w:rsidR="00EC66BA" w:rsidRPr="008E17D5" w:rsidRDefault="00EC66BA" w:rsidP="00EC66BA">
      <w:pPr>
        <w:pStyle w:val="Geenafstand"/>
        <w:numPr>
          <w:ilvl w:val="0"/>
          <w:numId w:val="46"/>
        </w:numPr>
        <w:rPr>
          <w:rFonts w:asciiTheme="majorHAnsi" w:hAnsiTheme="majorHAnsi" w:cstheme="majorHAnsi"/>
          <w:b/>
          <w:bCs/>
          <w:color w:val="0070C0"/>
        </w:rPr>
      </w:pPr>
      <w:r w:rsidRPr="008E17D5">
        <w:rPr>
          <w:rFonts w:asciiTheme="majorHAnsi" w:hAnsiTheme="majorHAnsi" w:cstheme="majorHAnsi"/>
          <w:color w:val="0070C0"/>
        </w:rPr>
        <w:t>De kinderen tellen resultatief gestructureerde hoeveelheden t/m 12</w:t>
      </w:r>
    </w:p>
    <w:p w14:paraId="30106004" w14:textId="77777777" w:rsidR="00EC66BA" w:rsidRPr="008E17D5" w:rsidRDefault="00EC66BA" w:rsidP="00EC66BA">
      <w:pPr>
        <w:pStyle w:val="Geenafstand"/>
        <w:numPr>
          <w:ilvl w:val="0"/>
          <w:numId w:val="46"/>
        </w:numPr>
        <w:rPr>
          <w:rFonts w:asciiTheme="majorHAnsi" w:hAnsiTheme="majorHAnsi" w:cstheme="majorHAnsi"/>
          <w:b/>
          <w:bCs/>
          <w:color w:val="0070C0"/>
        </w:rPr>
      </w:pPr>
      <w:r w:rsidRPr="008E17D5">
        <w:rPr>
          <w:rFonts w:asciiTheme="majorHAnsi" w:hAnsiTheme="majorHAnsi" w:cstheme="majorHAnsi"/>
          <w:color w:val="0070C0"/>
        </w:rPr>
        <w:t>Leggen en stempelen we de getallen t/m 10 (of verder)</w:t>
      </w:r>
    </w:p>
    <w:p w14:paraId="7F40413B" w14:textId="77777777" w:rsidR="00EC66BA" w:rsidRPr="008E17D5" w:rsidRDefault="00EC66BA" w:rsidP="00EC66BA">
      <w:pPr>
        <w:pStyle w:val="Geenafstand"/>
        <w:numPr>
          <w:ilvl w:val="0"/>
          <w:numId w:val="46"/>
        </w:numPr>
        <w:rPr>
          <w:rFonts w:asciiTheme="majorHAnsi" w:hAnsiTheme="majorHAnsi" w:cstheme="majorHAnsi"/>
          <w:b/>
          <w:bCs/>
          <w:color w:val="0070C0"/>
        </w:rPr>
      </w:pPr>
      <w:r w:rsidRPr="008E17D5">
        <w:rPr>
          <w:rFonts w:asciiTheme="majorHAnsi" w:hAnsiTheme="majorHAnsi" w:cstheme="majorHAnsi"/>
          <w:color w:val="0070C0"/>
        </w:rPr>
        <w:t xml:space="preserve">Gaan we de begrippen rondom gewicht herkennen </w:t>
      </w:r>
    </w:p>
    <w:p w14:paraId="5F137515" w14:textId="77777777" w:rsidR="00EC66BA" w:rsidRPr="008E17D5" w:rsidRDefault="00EC66BA" w:rsidP="00EC66BA">
      <w:pPr>
        <w:pStyle w:val="Geenafstand"/>
        <w:rPr>
          <w:rFonts w:asciiTheme="majorHAnsi" w:hAnsiTheme="majorHAnsi" w:cstheme="majorHAnsi"/>
          <w:b/>
          <w:bCs/>
          <w:color w:val="0070C0"/>
        </w:rPr>
      </w:pPr>
      <w:r w:rsidRPr="008E17D5">
        <w:rPr>
          <w:rFonts w:asciiTheme="majorHAnsi" w:hAnsiTheme="majorHAnsi" w:cstheme="majorHAnsi"/>
          <w:b/>
          <w:bCs/>
          <w:color w:val="0070C0"/>
        </w:rPr>
        <w:t>Taal:</w:t>
      </w:r>
    </w:p>
    <w:p w14:paraId="087FA230" w14:textId="77777777" w:rsidR="00EC66BA" w:rsidRPr="008E17D5" w:rsidRDefault="00EC66BA" w:rsidP="00EC66BA">
      <w:pPr>
        <w:pStyle w:val="Geenafstand"/>
        <w:numPr>
          <w:ilvl w:val="0"/>
          <w:numId w:val="46"/>
        </w:numPr>
        <w:rPr>
          <w:rFonts w:asciiTheme="majorHAnsi" w:hAnsiTheme="majorHAnsi" w:cstheme="majorHAnsi"/>
          <w:b/>
          <w:bCs/>
          <w:color w:val="0070C0"/>
        </w:rPr>
      </w:pPr>
      <w:r w:rsidRPr="008E17D5">
        <w:rPr>
          <w:rFonts w:asciiTheme="majorHAnsi" w:hAnsiTheme="majorHAnsi" w:cstheme="majorHAnsi"/>
          <w:color w:val="0070C0"/>
        </w:rPr>
        <w:t>We oefenen met het begin- en eindklank van een woord</w:t>
      </w:r>
    </w:p>
    <w:p w14:paraId="237DD312" w14:textId="77777777" w:rsidR="00EC66BA" w:rsidRPr="008E17D5" w:rsidRDefault="00EC66BA" w:rsidP="00EC66BA">
      <w:pPr>
        <w:pStyle w:val="Geenafstand"/>
        <w:numPr>
          <w:ilvl w:val="0"/>
          <w:numId w:val="46"/>
        </w:numPr>
        <w:rPr>
          <w:rFonts w:asciiTheme="majorHAnsi" w:hAnsiTheme="majorHAnsi" w:cstheme="majorHAnsi"/>
          <w:b/>
          <w:bCs/>
          <w:color w:val="0070C0"/>
        </w:rPr>
      </w:pPr>
      <w:r w:rsidRPr="008E17D5">
        <w:rPr>
          <w:rFonts w:asciiTheme="majorHAnsi" w:hAnsiTheme="majorHAnsi" w:cstheme="majorHAnsi"/>
          <w:color w:val="0070C0"/>
        </w:rPr>
        <w:t>Horen we het verschil tussen lange en korte woorden</w:t>
      </w:r>
    </w:p>
    <w:p w14:paraId="2D1725E4" w14:textId="77777777" w:rsidR="00EC66BA" w:rsidRPr="008E17D5" w:rsidRDefault="00EC66BA" w:rsidP="00EC66BA">
      <w:pPr>
        <w:pStyle w:val="Geenafstand"/>
        <w:numPr>
          <w:ilvl w:val="0"/>
          <w:numId w:val="46"/>
        </w:numPr>
        <w:rPr>
          <w:rFonts w:asciiTheme="majorHAnsi" w:hAnsiTheme="majorHAnsi" w:cstheme="majorHAnsi"/>
          <w:b/>
          <w:bCs/>
          <w:color w:val="0070C0"/>
        </w:rPr>
      </w:pPr>
      <w:r w:rsidRPr="008E17D5">
        <w:rPr>
          <w:rFonts w:asciiTheme="majorHAnsi" w:hAnsiTheme="majorHAnsi" w:cstheme="majorHAnsi"/>
          <w:color w:val="0070C0"/>
        </w:rPr>
        <w:t>Gaan we bewegend leren oefenen met rijmen</w:t>
      </w:r>
    </w:p>
    <w:p w14:paraId="6C157930" w14:textId="77777777" w:rsidR="00EC66BA" w:rsidRPr="008E17D5" w:rsidRDefault="00EC66BA" w:rsidP="00EC66BA">
      <w:pPr>
        <w:pStyle w:val="Geenafstand"/>
        <w:rPr>
          <w:rFonts w:asciiTheme="majorHAnsi" w:hAnsiTheme="majorHAnsi" w:cstheme="majorHAnsi"/>
          <w:b/>
          <w:bCs/>
          <w:color w:val="0070C0"/>
        </w:rPr>
      </w:pPr>
      <w:r w:rsidRPr="008E17D5">
        <w:rPr>
          <w:rFonts w:asciiTheme="majorHAnsi" w:hAnsiTheme="majorHAnsi" w:cstheme="majorHAnsi"/>
          <w:b/>
          <w:bCs/>
          <w:color w:val="0070C0"/>
        </w:rPr>
        <w:t xml:space="preserve">Sociaal- emotioneel: </w:t>
      </w:r>
    </w:p>
    <w:p w14:paraId="0ED70CB8" w14:textId="77777777" w:rsidR="00EC66BA" w:rsidRPr="008E17D5" w:rsidRDefault="00EC66BA" w:rsidP="00EC66BA">
      <w:pPr>
        <w:pStyle w:val="Geenafstand"/>
        <w:numPr>
          <w:ilvl w:val="0"/>
          <w:numId w:val="46"/>
        </w:numPr>
        <w:rPr>
          <w:rFonts w:asciiTheme="majorHAnsi" w:hAnsiTheme="majorHAnsi" w:cstheme="majorHAnsi"/>
          <w:color w:val="0070C0"/>
        </w:rPr>
      </w:pPr>
      <w:r w:rsidRPr="008E17D5">
        <w:rPr>
          <w:rFonts w:asciiTheme="majorHAnsi" w:hAnsiTheme="majorHAnsi" w:cstheme="majorHAnsi"/>
          <w:color w:val="0070C0"/>
        </w:rPr>
        <w:t>Gaan we oefenen met het rekening houden met de wensen en gevoelens van anderen</w:t>
      </w:r>
    </w:p>
    <w:p w14:paraId="6B0FA012" w14:textId="77777777" w:rsidR="00EC66BA" w:rsidRPr="008E17D5" w:rsidRDefault="00EC66BA" w:rsidP="00EC66BA">
      <w:pPr>
        <w:pStyle w:val="Geenafstand"/>
        <w:numPr>
          <w:ilvl w:val="0"/>
          <w:numId w:val="46"/>
        </w:numPr>
        <w:rPr>
          <w:rFonts w:asciiTheme="majorHAnsi" w:hAnsiTheme="majorHAnsi" w:cstheme="majorHAnsi"/>
          <w:color w:val="0070C0"/>
        </w:rPr>
      </w:pPr>
      <w:r w:rsidRPr="008E17D5">
        <w:rPr>
          <w:rFonts w:asciiTheme="majorHAnsi" w:hAnsiTheme="majorHAnsi" w:cstheme="majorHAnsi"/>
          <w:color w:val="0070C0"/>
        </w:rPr>
        <w:t>De kinderen tonen taakbesef</w:t>
      </w:r>
    </w:p>
    <w:p w14:paraId="517CB957" w14:textId="77777777" w:rsidR="00EC66BA" w:rsidRPr="008E17D5" w:rsidRDefault="00EC66BA" w:rsidP="00EC66BA">
      <w:pPr>
        <w:pStyle w:val="Geenafstand"/>
        <w:numPr>
          <w:ilvl w:val="0"/>
          <w:numId w:val="46"/>
        </w:numPr>
        <w:rPr>
          <w:rFonts w:asciiTheme="majorHAnsi" w:hAnsiTheme="majorHAnsi" w:cstheme="majorHAnsi"/>
          <w:color w:val="0070C0"/>
        </w:rPr>
      </w:pPr>
      <w:r w:rsidRPr="008E17D5">
        <w:rPr>
          <w:rFonts w:asciiTheme="majorHAnsi" w:hAnsiTheme="majorHAnsi" w:cstheme="majorHAnsi"/>
          <w:color w:val="0070C0"/>
        </w:rPr>
        <w:t>Gaan we actief mee helpen opruimen van gebruikte materialen</w:t>
      </w:r>
    </w:p>
    <w:p w14:paraId="38DF208A" w14:textId="77777777" w:rsidR="00EC66BA" w:rsidRPr="008E17D5" w:rsidRDefault="00EC66BA" w:rsidP="00EC66BA">
      <w:pPr>
        <w:pStyle w:val="Geenafstand"/>
        <w:rPr>
          <w:rFonts w:asciiTheme="majorHAnsi" w:hAnsiTheme="majorHAnsi" w:cstheme="majorHAnsi"/>
          <w:color w:val="0070C0"/>
        </w:rPr>
      </w:pPr>
    </w:p>
    <w:p w14:paraId="62F0111E" w14:textId="77777777" w:rsidR="00EC66BA" w:rsidRPr="008E17D5" w:rsidRDefault="00EC66BA" w:rsidP="00EC66BA">
      <w:pPr>
        <w:pStyle w:val="Geenafstand"/>
        <w:rPr>
          <w:rFonts w:asciiTheme="majorHAnsi" w:hAnsiTheme="majorHAnsi" w:cstheme="majorHAnsi"/>
          <w:b/>
          <w:bCs/>
          <w:color w:val="92D050"/>
        </w:rPr>
      </w:pPr>
      <w:r w:rsidRPr="008E17D5">
        <w:rPr>
          <w:rFonts w:asciiTheme="majorHAnsi" w:hAnsiTheme="majorHAnsi" w:cstheme="majorHAnsi"/>
          <w:b/>
          <w:bCs/>
          <w:color w:val="92D050"/>
        </w:rPr>
        <w:t>MOEDERDAG</w:t>
      </w:r>
    </w:p>
    <w:p w14:paraId="2ECD9493" w14:textId="77777777" w:rsidR="00EC66BA" w:rsidRPr="008E17D5" w:rsidRDefault="00EC66BA" w:rsidP="00EC66BA">
      <w:pPr>
        <w:pStyle w:val="Geenafstand"/>
        <w:rPr>
          <w:rFonts w:asciiTheme="majorHAnsi" w:hAnsiTheme="majorHAnsi" w:cstheme="majorHAnsi"/>
          <w:color w:val="0070C0"/>
        </w:rPr>
      </w:pPr>
      <w:r w:rsidRPr="008E17D5">
        <w:rPr>
          <w:rFonts w:asciiTheme="majorHAnsi" w:hAnsiTheme="majorHAnsi" w:cstheme="majorHAnsi"/>
          <w:color w:val="0070C0"/>
        </w:rPr>
        <w:t xml:space="preserve">Voor de vakantie zijn we al heel druk geweest met het maken van een moederdagcadeau. De meeste kinderen hebben deze mee naar huis gekregen (en hopelijk goed verstopt </w:t>
      </w:r>
      <w:r w:rsidRPr="008E17D5">
        <w:rPr>
          <mc:AlternateContent>
            <mc:Choice Requires="w16se">
              <w:rFonts w:asciiTheme="majorHAnsi" w:hAnsiTheme="majorHAnsi" w:cstheme="majorHAnsi"/>
            </mc:Choice>
            <mc:Fallback>
              <w:rFonts w:ascii="Segoe UI Emoji" w:eastAsia="Segoe UI Emoji" w:hAnsi="Segoe UI Emoji" w:cs="Segoe UI Emoji"/>
            </mc:Fallback>
          </mc:AlternateContent>
          <w:color w:val="0070C0"/>
        </w:rPr>
        <mc:AlternateContent>
          <mc:Choice Requires="w16se">
            <w16se:symEx w16se:font="Segoe UI Emoji" w16se:char="1F609"/>
          </mc:Choice>
          <mc:Fallback>
            <w:t>😉</w:t>
          </mc:Fallback>
        </mc:AlternateContent>
      </w:r>
      <w:r w:rsidRPr="008E17D5">
        <w:rPr>
          <w:rFonts w:asciiTheme="majorHAnsi" w:hAnsiTheme="majorHAnsi" w:cstheme="majorHAnsi"/>
          <w:color w:val="0070C0"/>
        </w:rPr>
        <w:t xml:space="preserve">). Op </w:t>
      </w:r>
      <w:r w:rsidRPr="008E17D5">
        <w:rPr>
          <w:rFonts w:asciiTheme="majorHAnsi" w:hAnsiTheme="majorHAnsi" w:cstheme="majorHAnsi"/>
          <w:b/>
          <w:bCs/>
          <w:color w:val="0070C0"/>
        </w:rPr>
        <w:t>zondag 14 mei</w:t>
      </w:r>
      <w:r w:rsidRPr="008E17D5">
        <w:rPr>
          <w:rFonts w:asciiTheme="majorHAnsi" w:hAnsiTheme="majorHAnsi" w:cstheme="majorHAnsi"/>
          <w:color w:val="0070C0"/>
        </w:rPr>
        <w:t xml:space="preserve"> is het dan zover. De kinderen mogen hun zelfgemaakte cadeautje geven. Wij hopen allemaal dat jullie er veel plezier aan mogen beleven. </w:t>
      </w:r>
    </w:p>
    <w:p w14:paraId="1FC99BBA" w14:textId="77777777" w:rsidR="00EC66BA" w:rsidRPr="008E17D5" w:rsidRDefault="00EC66BA" w:rsidP="00EC66BA">
      <w:pPr>
        <w:pStyle w:val="Geenafstand"/>
        <w:rPr>
          <w:rFonts w:asciiTheme="majorHAnsi" w:hAnsiTheme="majorHAnsi" w:cstheme="majorHAnsi"/>
          <w:color w:val="0070C0"/>
        </w:rPr>
      </w:pPr>
    </w:p>
    <w:p w14:paraId="1467FD9F" w14:textId="77777777" w:rsidR="00EC66BA" w:rsidRPr="008E17D5" w:rsidRDefault="00EC66BA" w:rsidP="00EC66BA">
      <w:pPr>
        <w:pStyle w:val="Geenafstand"/>
        <w:rPr>
          <w:rFonts w:asciiTheme="majorHAnsi" w:hAnsiTheme="majorHAnsi" w:cstheme="majorHAnsi"/>
          <w:b/>
          <w:bCs/>
          <w:color w:val="92D050"/>
        </w:rPr>
      </w:pPr>
      <w:r w:rsidRPr="008E17D5">
        <w:rPr>
          <w:rFonts w:asciiTheme="majorHAnsi" w:hAnsiTheme="majorHAnsi" w:cstheme="majorHAnsi"/>
          <w:b/>
          <w:bCs/>
          <w:color w:val="92D050"/>
        </w:rPr>
        <w:t>INLOOPWEEK</w:t>
      </w:r>
    </w:p>
    <w:p w14:paraId="74798870" w14:textId="77777777" w:rsidR="00EC66BA" w:rsidRPr="008E17D5" w:rsidRDefault="00EC66BA" w:rsidP="00EC66BA">
      <w:pPr>
        <w:pStyle w:val="Geenafstand"/>
        <w:rPr>
          <w:rFonts w:asciiTheme="majorHAnsi" w:hAnsiTheme="majorHAnsi" w:cstheme="majorHAnsi"/>
          <w:color w:val="0070C0"/>
        </w:rPr>
      </w:pPr>
      <w:r w:rsidRPr="008E17D5">
        <w:rPr>
          <w:rFonts w:asciiTheme="majorHAnsi" w:hAnsiTheme="majorHAnsi" w:cstheme="majorHAnsi"/>
          <w:color w:val="0070C0"/>
        </w:rPr>
        <w:t xml:space="preserve">In de week van 22 mei tot en met 26 mei is er weer een inloopweek. Dit houdt in dat de ouders van 8.30 uur tot 8.45 uur in de klas mogen komen kijken. De kinderen kiezen een werkje en de papa’s en mama’s kunnen dan even helpen of misschien willen ze zelfs ook wel even meespelen. Jullie zijn dan van harte welkom in de klas! </w:t>
      </w:r>
    </w:p>
    <w:p w14:paraId="75741C0F" w14:textId="77777777" w:rsidR="00EC66BA" w:rsidRPr="008E17D5" w:rsidRDefault="00EC66BA" w:rsidP="00EC66BA">
      <w:pPr>
        <w:pStyle w:val="Geenafstand"/>
        <w:rPr>
          <w:rFonts w:asciiTheme="majorHAnsi" w:hAnsiTheme="majorHAnsi" w:cstheme="majorHAnsi"/>
          <w:color w:val="0070C0"/>
        </w:rPr>
      </w:pPr>
    </w:p>
    <w:p w14:paraId="02655088" w14:textId="77777777" w:rsidR="00EC66BA" w:rsidRPr="008E17D5" w:rsidRDefault="00EC66BA" w:rsidP="00EC66BA">
      <w:pPr>
        <w:pStyle w:val="Geenafstand"/>
        <w:rPr>
          <w:rFonts w:asciiTheme="majorHAnsi" w:hAnsiTheme="majorHAnsi" w:cstheme="majorHAnsi"/>
          <w:color w:val="0070C0"/>
        </w:rPr>
      </w:pPr>
    </w:p>
    <w:p w14:paraId="5D799CCE" w14:textId="03CF263C" w:rsidR="008F725E" w:rsidRPr="0061582F" w:rsidRDefault="008F725E" w:rsidP="00720E53">
      <w:pPr>
        <w:spacing w:line="276" w:lineRule="auto"/>
        <w:jc w:val="both"/>
        <w:rPr>
          <w:rStyle w:val="kopbold"/>
          <w:rFonts w:ascii="Arial" w:hAnsi="Arial" w:cs="Arial"/>
          <w:b w:val="0"/>
          <w:bCs w:val="0"/>
          <w:caps w:val="0"/>
          <w:color w:val="CC00CC"/>
          <w:sz w:val="20"/>
          <w:szCs w:val="20"/>
        </w:rPr>
      </w:pPr>
      <w:r w:rsidRPr="0061582F">
        <w:rPr>
          <w:rFonts w:ascii="Kristen ITC" w:hAnsi="Kristen ITC"/>
          <w:color w:val="CC00CC"/>
          <w:sz w:val="36"/>
          <w:szCs w:val="36"/>
        </w:rPr>
        <w:t xml:space="preserve"> </w:t>
      </w:r>
    </w:p>
    <w:p w14:paraId="64DF6A7C" w14:textId="118F298B" w:rsidR="006C00F0" w:rsidRPr="008F725E" w:rsidRDefault="006C00F0" w:rsidP="008F725E">
      <w:pPr>
        <w:pStyle w:val="Geenafstand"/>
        <w:spacing w:line="276" w:lineRule="auto"/>
        <w:rPr>
          <w:rFonts w:ascii="Arial" w:hAnsi="Arial" w:cs="Arial"/>
          <w:sz w:val="20"/>
          <w:szCs w:val="20"/>
        </w:rPr>
      </w:pPr>
    </w:p>
    <w:p w14:paraId="4ECF9920" w14:textId="05CCD643" w:rsidR="00F50F0C" w:rsidRPr="004663EF" w:rsidRDefault="00F50F0C" w:rsidP="00F50F0C">
      <w:pPr>
        <w:pStyle w:val="Geenafstand"/>
        <w:jc w:val="both"/>
        <w:rPr>
          <w:rFonts w:ascii="Arial" w:hAnsi="Arial" w:cs="Arial"/>
          <w:sz w:val="20"/>
          <w:szCs w:val="20"/>
        </w:rPr>
      </w:pPr>
    </w:p>
    <w:p w14:paraId="1D7DD95E" w14:textId="03A343B5" w:rsidR="007F52CD" w:rsidRPr="004663EF" w:rsidRDefault="007F52CD" w:rsidP="00F50F0C">
      <w:pPr>
        <w:pStyle w:val="Geenafstand"/>
        <w:jc w:val="both"/>
        <w:rPr>
          <w:rFonts w:ascii="Arial" w:hAnsi="Arial" w:cs="Arial"/>
          <w:sz w:val="20"/>
          <w:szCs w:val="20"/>
        </w:rPr>
      </w:pPr>
    </w:p>
    <w:p w14:paraId="0F8090E3" w14:textId="4F84100D" w:rsidR="00BA43A3" w:rsidRDefault="00FC1A3C" w:rsidP="00543E10">
      <w:pPr>
        <w:spacing w:line="276" w:lineRule="auto"/>
        <w:jc w:val="both"/>
        <w:rPr>
          <w:rFonts w:ascii="Arial" w:hAnsi="Arial" w:cs="Arial"/>
          <w:sz w:val="20"/>
          <w:szCs w:val="20"/>
        </w:rPr>
      </w:pPr>
      <w:r>
        <w:rPr>
          <w:rFonts w:ascii="Arial" w:hAnsi="Arial"/>
          <w:noProof/>
        </w:rPr>
        <w:drawing>
          <wp:anchor distT="0" distB="0" distL="114300" distR="114300" simplePos="0" relativeHeight="251658243" behindDoc="1" locked="0" layoutInCell="1" allowOverlap="1" wp14:anchorId="024DD18B" wp14:editId="7343CABC">
            <wp:simplePos x="0" y="0"/>
            <wp:positionH relativeFrom="column">
              <wp:posOffset>-79150</wp:posOffset>
            </wp:positionH>
            <wp:positionV relativeFrom="paragraph">
              <wp:posOffset>35302</wp:posOffset>
            </wp:positionV>
            <wp:extent cx="3246899" cy="1071245"/>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rotWithShape="1">
                    <a:blip r:embed="rId12">
                      <a:extLst>
                        <a:ext uri="{28A0092B-C50C-407E-A947-70E740481C1C}">
                          <a14:useLocalDpi xmlns:a14="http://schemas.microsoft.com/office/drawing/2010/main" val="0"/>
                        </a:ext>
                      </a:extLst>
                    </a:blip>
                    <a:srcRect b="28157"/>
                    <a:stretch/>
                  </pic:blipFill>
                  <pic:spPr bwMode="auto">
                    <a:xfrm>
                      <a:off x="0" y="0"/>
                      <a:ext cx="3257238" cy="107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A05B8" w14:textId="77777777" w:rsidR="00190B18" w:rsidRDefault="00FC1A3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r w:rsidRPr="000D51BB">
        <w:rPr>
          <w:rFonts w:ascii="Kristen ITC" w:hAnsi="Kristen ITC" w:cs="Arial"/>
          <w:color w:val="FFFFFF" w:themeColor="background1"/>
          <w:sz w:val="36"/>
          <w:szCs w:val="36"/>
        </w:rPr>
        <w:t>Vriendelijke groet</w:t>
      </w:r>
      <w:r>
        <w:rPr>
          <w:rFonts w:ascii="Kristen ITC" w:hAnsi="Kristen ITC" w:cs="Arial"/>
          <w:color w:val="FFFFFF" w:themeColor="background1"/>
          <w:sz w:val="36"/>
          <w:szCs w:val="36"/>
        </w:rPr>
        <w:t xml:space="preserve">, </w:t>
      </w:r>
    </w:p>
    <w:p w14:paraId="07675ABA" w14:textId="0FEA0CD8" w:rsidR="00D5391B" w:rsidRDefault="00190B18"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r>
        <w:rPr>
          <w:rFonts w:ascii="Kristen ITC" w:hAnsi="Kristen ITC" w:cs="Arial"/>
          <w:color w:val="FFFFFF" w:themeColor="background1"/>
          <w:sz w:val="36"/>
          <w:szCs w:val="36"/>
        </w:rPr>
        <w:t>Susan</w:t>
      </w:r>
      <w:r w:rsidR="00FC1A3C">
        <w:rPr>
          <w:rFonts w:ascii="Kristen ITC" w:hAnsi="Kristen ITC" w:cs="Arial"/>
          <w:color w:val="FFFFFF" w:themeColor="background1"/>
          <w:sz w:val="36"/>
          <w:szCs w:val="36"/>
        </w:rPr>
        <w:t xml:space="preserve"> </w:t>
      </w:r>
    </w:p>
    <w:p w14:paraId="20FB8314" w14:textId="6BE04A1D" w:rsidR="00094C8E" w:rsidRDefault="00094C8E"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16882F0D" w14:textId="0181CA96" w:rsidR="00094C8E" w:rsidRDefault="00094C8E"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B458D31" w14:textId="1BFEE37E" w:rsidR="00094C8E" w:rsidRDefault="00094C8E"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1C6A25E1" w14:textId="2F3BD8B2"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25F4E1BC" w14:textId="3E849E32"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00B5C726" w14:textId="58A5AE42"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71AEF52" w14:textId="0F5BFDD3"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72543BE" w14:textId="4BA4C3CA"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0AF7E837" w14:textId="63943290"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47649B13" w14:textId="799DFCCB"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3CF7F03B" w14:textId="0EC7E446"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40B1DA14" w14:textId="0208099C" w:rsidR="003959DC" w:rsidRDefault="003959DC"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24D5E11" w14:textId="226D31A7" w:rsidR="003959DC" w:rsidRPr="00A85E6B" w:rsidRDefault="00A85E6B" w:rsidP="00A85E6B">
      <w:pPr>
        <w:pStyle w:val="Basisalinea"/>
        <w:tabs>
          <w:tab w:val="left" w:pos="426"/>
          <w:tab w:val="left" w:pos="851"/>
          <w:tab w:val="left" w:pos="1020"/>
        </w:tabs>
        <w:spacing w:line="276" w:lineRule="auto"/>
        <w:rPr>
          <w:rFonts w:ascii="Kristen ITC" w:hAnsi="Kristen ITC" w:cs="Arial"/>
          <w:color w:val="CC00CC"/>
          <w:sz w:val="48"/>
          <w:szCs w:val="48"/>
        </w:rPr>
      </w:pPr>
      <w:r w:rsidRPr="00A85E6B">
        <w:rPr>
          <w:rFonts w:asciiTheme="majorHAnsi" w:hAnsiTheme="majorHAnsi" w:cstheme="majorHAnsi"/>
          <w:noProof/>
          <w:color w:val="CC00CC"/>
          <w:sz w:val="48"/>
          <w:szCs w:val="48"/>
        </w:rPr>
        <w:lastRenderedPageBreak/>
        <w:drawing>
          <wp:anchor distT="0" distB="0" distL="114300" distR="114300" simplePos="0" relativeHeight="251658249" behindDoc="0" locked="0" layoutInCell="1" allowOverlap="1" wp14:anchorId="27A0B065" wp14:editId="5A9BDAFF">
            <wp:simplePos x="0" y="0"/>
            <wp:positionH relativeFrom="column">
              <wp:posOffset>-72638</wp:posOffset>
            </wp:positionH>
            <wp:positionV relativeFrom="paragraph">
              <wp:posOffset>3825</wp:posOffset>
            </wp:positionV>
            <wp:extent cx="2834640" cy="300990"/>
            <wp:effectExtent l="0" t="0" r="3810" b="3810"/>
            <wp:wrapThrough wrapText="bothSides">
              <wp:wrapPolygon edited="0">
                <wp:start x="0" y="0"/>
                <wp:lineTo x="0" y="20506"/>
                <wp:lineTo x="21484" y="20506"/>
                <wp:lineTo x="21484" y="0"/>
                <wp:lineTo x="0" y="0"/>
              </wp:wrapPolygon>
            </wp:wrapThrough>
            <wp:docPr id="20" name="Afbeelding 20" descr="Afbeelding met Magenta, roze, Lila,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agenta, roze, Lila, rood&#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300990"/>
                    </a:xfrm>
                    <a:prstGeom prst="rect">
                      <a:avLst/>
                    </a:prstGeom>
                    <a:noFill/>
                  </pic:spPr>
                </pic:pic>
              </a:graphicData>
            </a:graphic>
            <wp14:sizeRelH relativeFrom="page">
              <wp14:pctWidth>0</wp14:pctWidth>
            </wp14:sizeRelH>
            <wp14:sizeRelV relativeFrom="page">
              <wp14:pctHeight>0</wp14:pctHeight>
            </wp14:sizeRelV>
          </wp:anchor>
        </w:drawing>
      </w:r>
      <w:r w:rsidRPr="00A85E6B">
        <w:rPr>
          <w:rFonts w:asciiTheme="majorHAnsi" w:hAnsiTheme="majorHAnsi" w:cstheme="majorHAnsi"/>
          <w:b/>
          <w:bCs/>
          <w:color w:val="CC00CC"/>
          <w:sz w:val="48"/>
          <w:szCs w:val="48"/>
        </w:rPr>
        <w:t xml:space="preserve">Groep </w:t>
      </w:r>
      <w:r>
        <w:rPr>
          <w:rFonts w:asciiTheme="majorHAnsi" w:hAnsiTheme="majorHAnsi" w:cstheme="majorHAnsi"/>
          <w:b/>
          <w:bCs/>
          <w:color w:val="CC00CC"/>
          <w:sz w:val="48"/>
          <w:szCs w:val="48"/>
        </w:rPr>
        <w:t>3</w:t>
      </w:r>
    </w:p>
    <w:p w14:paraId="1D830826" w14:textId="77777777" w:rsidR="003959DC" w:rsidRPr="003959DC" w:rsidRDefault="003959DC" w:rsidP="003959DC">
      <w:pPr>
        <w:spacing w:line="276" w:lineRule="auto"/>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En dan is het alweer mei. Hopelijk heeft iedereen genoten van twee weken meivakantie. De maandag voor de vakantie hebben wij afscheid genomen van juf Marianne. Ook hebben wij kennisgemaakt met juf Liset. Fijn dat juf Liset bij ons in de groep is!</w:t>
      </w:r>
    </w:p>
    <w:p w14:paraId="46DC4E2E" w14:textId="77777777" w:rsidR="003959DC" w:rsidRPr="003959DC" w:rsidRDefault="003959DC" w:rsidP="003959DC">
      <w:pPr>
        <w:spacing w:line="276" w:lineRule="auto"/>
        <w:jc w:val="both"/>
        <w:rPr>
          <w:rFonts w:asciiTheme="majorHAnsi" w:hAnsiTheme="majorHAnsi" w:cstheme="majorHAnsi"/>
          <w:color w:val="0070C0"/>
          <w:sz w:val="22"/>
          <w:szCs w:val="22"/>
        </w:rPr>
      </w:pPr>
    </w:p>
    <w:p w14:paraId="0CB01348" w14:textId="77777777" w:rsidR="003959DC" w:rsidRPr="003959DC" w:rsidRDefault="003959DC" w:rsidP="003959DC">
      <w:pPr>
        <w:spacing w:line="276" w:lineRule="auto"/>
        <w:jc w:val="both"/>
        <w:rPr>
          <w:rStyle w:val="kopbold"/>
          <w:rFonts w:asciiTheme="majorHAnsi" w:hAnsiTheme="majorHAnsi" w:cstheme="majorHAnsi"/>
          <w:color w:val="92D050"/>
          <w:sz w:val="22"/>
          <w:szCs w:val="22"/>
        </w:rPr>
      </w:pPr>
      <w:r w:rsidRPr="003959DC">
        <w:rPr>
          <w:rStyle w:val="kopbold"/>
          <w:rFonts w:asciiTheme="majorHAnsi" w:hAnsiTheme="majorHAnsi" w:cstheme="majorHAnsi"/>
          <w:color w:val="92D050"/>
          <w:sz w:val="22"/>
          <w:szCs w:val="22"/>
        </w:rPr>
        <w:t>Rekenen</w:t>
      </w:r>
    </w:p>
    <w:p w14:paraId="59E05917" w14:textId="0299C5FD" w:rsidR="003959DC" w:rsidRPr="003959DC" w:rsidRDefault="003959DC" w:rsidP="003959DC">
      <w:pPr>
        <w:spacing w:line="276" w:lineRule="auto"/>
        <w:jc w:val="both"/>
        <w:rPr>
          <w:rFonts w:asciiTheme="majorHAnsi" w:hAnsiTheme="majorHAnsi" w:cstheme="majorHAnsi"/>
          <w:color w:val="0070C0"/>
        </w:rPr>
      </w:pPr>
      <w:r w:rsidRPr="003959DC">
        <w:rPr>
          <w:rFonts w:asciiTheme="majorHAnsi" w:hAnsiTheme="majorHAnsi" w:cstheme="majorHAnsi"/>
          <w:color w:val="0070C0"/>
          <w:sz w:val="22"/>
          <w:szCs w:val="22"/>
        </w:rPr>
        <w:t xml:space="preserve">In </w:t>
      </w:r>
      <w:r w:rsidR="00BC5B98">
        <w:rPr>
          <w:rFonts w:asciiTheme="majorHAnsi" w:hAnsiTheme="majorHAnsi" w:cstheme="majorHAnsi"/>
          <w:color w:val="0070C0"/>
          <w:sz w:val="22"/>
          <w:szCs w:val="22"/>
        </w:rPr>
        <w:t>mei</w:t>
      </w:r>
      <w:r w:rsidRPr="003959DC">
        <w:rPr>
          <w:rFonts w:asciiTheme="majorHAnsi" w:hAnsiTheme="majorHAnsi" w:cstheme="majorHAnsi"/>
          <w:color w:val="0070C0"/>
          <w:sz w:val="22"/>
          <w:szCs w:val="22"/>
        </w:rPr>
        <w:t xml:space="preserve"> starten wij met blok 8 van de rekenmethode. In blok 8 oefenen wij het volgende: </w:t>
      </w:r>
    </w:p>
    <w:p w14:paraId="0EC6C071" w14:textId="77777777" w:rsidR="003959DC" w:rsidRPr="003959DC" w:rsidRDefault="003959DC" w:rsidP="003959DC">
      <w:pPr>
        <w:pStyle w:val="Lijstalinea"/>
        <w:numPr>
          <w:ilvl w:val="0"/>
          <w:numId w:val="47"/>
        </w:numPr>
        <w:spacing w:line="276" w:lineRule="auto"/>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Hoeveelheden t/m 100 opzetten en aflezen op de kralenketting</w:t>
      </w:r>
    </w:p>
    <w:p w14:paraId="79D176E7" w14:textId="77777777" w:rsidR="003959DC" w:rsidRPr="003959DC" w:rsidRDefault="003959DC" w:rsidP="003959DC">
      <w:pPr>
        <w:pStyle w:val="Lijstalinea"/>
        <w:numPr>
          <w:ilvl w:val="0"/>
          <w:numId w:val="47"/>
        </w:numPr>
        <w:spacing w:line="276" w:lineRule="auto"/>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10-sommen herkennen en uitrekenen zonder te tellen</w:t>
      </w:r>
    </w:p>
    <w:p w14:paraId="73CB8389" w14:textId="77777777" w:rsidR="003959DC" w:rsidRPr="003959DC" w:rsidRDefault="003959DC" w:rsidP="003959DC">
      <w:pPr>
        <w:pStyle w:val="Lijstalinea"/>
        <w:numPr>
          <w:ilvl w:val="0"/>
          <w:numId w:val="47"/>
        </w:numPr>
        <w:spacing w:line="276" w:lineRule="auto"/>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Moeilijke sommen maken op het rekenrek in 1 of 2 stappen via de 5</w:t>
      </w:r>
    </w:p>
    <w:p w14:paraId="61821647" w14:textId="77777777" w:rsidR="003959DC" w:rsidRPr="003959DC" w:rsidRDefault="003959DC" w:rsidP="003959DC">
      <w:pPr>
        <w:pStyle w:val="Lijstalinea"/>
        <w:numPr>
          <w:ilvl w:val="0"/>
          <w:numId w:val="47"/>
        </w:numPr>
        <w:spacing w:line="276" w:lineRule="auto"/>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Bedrag t/m 20 euro herkennen en samenstellen</w:t>
      </w:r>
    </w:p>
    <w:p w14:paraId="569D9734" w14:textId="77777777" w:rsidR="003959DC" w:rsidRPr="003959DC" w:rsidRDefault="003959DC" w:rsidP="003959DC">
      <w:pPr>
        <w:spacing w:line="276" w:lineRule="auto"/>
        <w:jc w:val="both"/>
        <w:rPr>
          <w:rFonts w:asciiTheme="majorHAnsi" w:hAnsiTheme="majorHAnsi" w:cstheme="majorHAnsi"/>
          <w:color w:val="0070C0"/>
          <w:sz w:val="22"/>
          <w:szCs w:val="22"/>
        </w:rPr>
      </w:pPr>
    </w:p>
    <w:p w14:paraId="08ED3400" w14:textId="77777777" w:rsidR="00A85E6B" w:rsidRDefault="003959DC" w:rsidP="00A85E6B">
      <w:pPr>
        <w:spacing w:line="276" w:lineRule="auto"/>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 xml:space="preserve">Ook werken we drie ochtenden in de week aan een rekencircuit. Hierbij worden op eigen niveau splitsingen en + en – sommen geoefend. Twee weken werken de kinderen aan hetzelfde doel. De kinderen hebben zelf aangegeven aan welk doel ze willen werken. </w:t>
      </w:r>
    </w:p>
    <w:p w14:paraId="402C26C4" w14:textId="77777777" w:rsidR="00A85E6B" w:rsidRDefault="00A85E6B" w:rsidP="00A85E6B">
      <w:pPr>
        <w:spacing w:line="276" w:lineRule="auto"/>
        <w:jc w:val="both"/>
        <w:rPr>
          <w:rFonts w:asciiTheme="majorHAnsi" w:hAnsiTheme="majorHAnsi" w:cstheme="majorHAnsi"/>
          <w:color w:val="0070C0"/>
          <w:sz w:val="22"/>
          <w:szCs w:val="22"/>
        </w:rPr>
      </w:pPr>
    </w:p>
    <w:p w14:paraId="138FF74A" w14:textId="77777777" w:rsidR="00A85E6B" w:rsidRDefault="00A85E6B" w:rsidP="00A85E6B">
      <w:pPr>
        <w:spacing w:line="276" w:lineRule="auto"/>
        <w:jc w:val="both"/>
        <w:rPr>
          <w:rFonts w:asciiTheme="majorHAnsi" w:hAnsiTheme="majorHAnsi" w:cstheme="majorHAnsi"/>
          <w:color w:val="0070C0"/>
          <w:sz w:val="22"/>
          <w:szCs w:val="22"/>
        </w:rPr>
      </w:pPr>
    </w:p>
    <w:p w14:paraId="4C108075" w14:textId="78D80DA2" w:rsidR="003959DC" w:rsidRPr="00A85E6B" w:rsidRDefault="003959DC" w:rsidP="00A85E6B">
      <w:pPr>
        <w:spacing w:line="276" w:lineRule="auto"/>
        <w:jc w:val="both"/>
        <w:rPr>
          <w:rFonts w:asciiTheme="majorHAnsi" w:hAnsiTheme="majorHAnsi" w:cstheme="majorHAnsi"/>
          <w:color w:val="0070C0"/>
          <w:sz w:val="22"/>
          <w:szCs w:val="22"/>
        </w:rPr>
      </w:pPr>
      <w:r w:rsidRPr="003959DC">
        <w:rPr>
          <w:rStyle w:val="kopbold"/>
          <w:rFonts w:asciiTheme="majorHAnsi" w:hAnsiTheme="majorHAnsi" w:cstheme="majorHAnsi"/>
          <w:color w:val="92D050"/>
          <w:sz w:val="22"/>
          <w:szCs w:val="22"/>
        </w:rPr>
        <w:t xml:space="preserve">Veilig leren lezen </w:t>
      </w:r>
    </w:p>
    <w:p w14:paraId="301CE39E" w14:textId="77777777" w:rsidR="003959DC" w:rsidRPr="003959DC" w:rsidRDefault="003959DC" w:rsidP="003959DC">
      <w:pPr>
        <w:spacing w:after="160"/>
        <w:jc w:val="both"/>
        <w:rPr>
          <w:rFonts w:asciiTheme="majorHAnsi" w:hAnsiTheme="majorHAnsi" w:cstheme="majorHAnsi"/>
          <w:noProof/>
          <w:color w:val="0070C0"/>
          <w:sz w:val="22"/>
          <w:szCs w:val="22"/>
        </w:rPr>
      </w:pPr>
      <w:r w:rsidRPr="003959DC">
        <w:rPr>
          <w:rFonts w:asciiTheme="majorHAnsi" w:hAnsiTheme="majorHAnsi" w:cstheme="majorHAnsi"/>
          <w:noProof/>
          <w:color w:val="0070C0"/>
          <w:sz w:val="22"/>
          <w:szCs w:val="22"/>
        </w:rPr>
        <w:t>In mei gaan wij verder met kern 10 van veilig leren lezen. Hier leren de kinderen het volgende:</w:t>
      </w:r>
    </w:p>
    <w:p w14:paraId="5F54F971" w14:textId="618DF35A" w:rsidR="003959DC" w:rsidRPr="003959DC" w:rsidRDefault="003959DC" w:rsidP="003959DC">
      <w:pPr>
        <w:spacing w:after="160"/>
        <w:jc w:val="both"/>
        <w:rPr>
          <w:rFonts w:asciiTheme="majorHAnsi" w:hAnsiTheme="majorHAnsi" w:cstheme="majorHAnsi"/>
          <w:noProof/>
          <w:color w:val="0070C0"/>
          <w:sz w:val="22"/>
          <w:szCs w:val="22"/>
        </w:rPr>
      </w:pPr>
      <w:r w:rsidRPr="003959DC">
        <w:rPr>
          <w:rFonts w:asciiTheme="majorHAnsi" w:hAnsiTheme="majorHAnsi" w:cstheme="majorHAnsi"/>
          <w:noProof/>
        </w:rPr>
        <w:drawing>
          <wp:inline distT="0" distB="0" distL="0" distR="0" wp14:anchorId="7C74879A" wp14:editId="576890F5">
            <wp:extent cx="2834640" cy="1547495"/>
            <wp:effectExtent l="0" t="0" r="3810" b="0"/>
            <wp:docPr id="19" name="Afbeelding 19"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software, Webpagina&#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l="25890" t="29077" r="4462" b="11266"/>
                    <a:stretch>
                      <a:fillRect/>
                    </a:stretch>
                  </pic:blipFill>
                  <pic:spPr bwMode="auto">
                    <a:xfrm>
                      <a:off x="0" y="0"/>
                      <a:ext cx="2834640" cy="1547495"/>
                    </a:xfrm>
                    <a:prstGeom prst="rect">
                      <a:avLst/>
                    </a:prstGeom>
                    <a:noFill/>
                    <a:ln>
                      <a:noFill/>
                    </a:ln>
                  </pic:spPr>
                </pic:pic>
              </a:graphicData>
            </a:graphic>
          </wp:inline>
        </w:drawing>
      </w:r>
    </w:p>
    <w:p w14:paraId="59F2441C" w14:textId="77777777" w:rsidR="003959DC" w:rsidRPr="003959DC" w:rsidRDefault="003959DC" w:rsidP="003959DC">
      <w:pPr>
        <w:spacing w:after="160"/>
        <w:jc w:val="both"/>
        <w:rPr>
          <w:rFonts w:asciiTheme="majorHAnsi" w:hAnsiTheme="majorHAnsi" w:cstheme="majorHAnsi"/>
          <w:noProof/>
          <w:color w:val="0070C0"/>
          <w:sz w:val="22"/>
          <w:szCs w:val="22"/>
        </w:rPr>
      </w:pPr>
    </w:p>
    <w:p w14:paraId="3E2BBAC4" w14:textId="77777777" w:rsidR="003959DC" w:rsidRPr="003959DC" w:rsidRDefault="003959DC" w:rsidP="003959DC">
      <w:pPr>
        <w:spacing w:after="160"/>
        <w:jc w:val="both"/>
        <w:rPr>
          <w:rStyle w:val="kopbold"/>
          <w:rFonts w:asciiTheme="majorHAnsi" w:hAnsiTheme="majorHAnsi" w:cstheme="majorHAnsi"/>
          <w:color w:val="92D050"/>
          <w:sz w:val="22"/>
          <w:szCs w:val="22"/>
        </w:rPr>
      </w:pPr>
      <w:r w:rsidRPr="003959DC">
        <w:rPr>
          <w:rStyle w:val="kopbold"/>
          <w:rFonts w:asciiTheme="majorHAnsi" w:hAnsiTheme="majorHAnsi" w:cstheme="majorHAnsi"/>
          <w:color w:val="92D050"/>
          <w:sz w:val="22"/>
          <w:szCs w:val="22"/>
        </w:rPr>
        <w:t>Schrijven</w:t>
      </w:r>
    </w:p>
    <w:p w14:paraId="2EA8CDD1" w14:textId="0AB25ADC" w:rsidR="003959DC" w:rsidRDefault="003959DC" w:rsidP="003959DC">
      <w:pPr>
        <w:spacing w:after="160"/>
        <w:jc w:val="both"/>
        <w:rPr>
          <w:rFonts w:asciiTheme="majorHAnsi" w:hAnsiTheme="majorHAnsi" w:cstheme="majorHAnsi"/>
          <w:color w:val="0070C0"/>
          <w:sz w:val="22"/>
          <w:szCs w:val="22"/>
        </w:rPr>
      </w:pPr>
      <w:r w:rsidRPr="003959DC">
        <w:rPr>
          <w:rFonts w:asciiTheme="majorHAnsi" w:hAnsiTheme="majorHAnsi" w:cstheme="majorHAnsi"/>
          <w:color w:val="0070C0"/>
          <w:sz w:val="22"/>
          <w:szCs w:val="22"/>
        </w:rPr>
        <w:t xml:space="preserve">Wij zijn op het moment bezig met het oefenen met het aan elkaar schrijven. De aangeleerde letters blijven we </w:t>
      </w:r>
      <w:r w:rsidR="004C6B7F">
        <w:rPr>
          <w:rFonts w:asciiTheme="majorHAnsi" w:hAnsiTheme="majorHAnsi" w:cstheme="majorHAnsi"/>
          <w:color w:val="0070C0"/>
          <w:sz w:val="22"/>
          <w:szCs w:val="22"/>
        </w:rPr>
        <w:t xml:space="preserve">nog </w:t>
      </w:r>
      <w:r w:rsidRPr="003959DC">
        <w:rPr>
          <w:rFonts w:asciiTheme="majorHAnsi" w:hAnsiTheme="majorHAnsi" w:cstheme="majorHAnsi"/>
          <w:color w:val="0070C0"/>
          <w:sz w:val="22"/>
          <w:szCs w:val="22"/>
        </w:rPr>
        <w:t xml:space="preserve">apart herhalen. Wij merken dat veel kinderen het aan elkaar schrijven nog lastig vinden. Wij hebben daarom ook een schrijfdoel in de klas hangen waardoor de focus nog meer ligt op de potloodgreep en de schrijfhouding. </w:t>
      </w:r>
    </w:p>
    <w:p w14:paraId="32B6D1DC" w14:textId="2A9DBB04" w:rsidR="009F7D1D" w:rsidRDefault="009F7D1D" w:rsidP="003959DC">
      <w:pPr>
        <w:spacing w:after="160"/>
        <w:jc w:val="both"/>
        <w:rPr>
          <w:rFonts w:asciiTheme="majorHAnsi" w:hAnsiTheme="majorHAnsi" w:cstheme="majorHAnsi"/>
          <w:color w:val="0070C0"/>
          <w:sz w:val="22"/>
          <w:szCs w:val="22"/>
        </w:rPr>
      </w:pPr>
    </w:p>
    <w:p w14:paraId="5A419C72" w14:textId="77777777" w:rsidR="009F7D1D" w:rsidRPr="008F725E" w:rsidRDefault="009F7D1D" w:rsidP="009F7D1D">
      <w:pPr>
        <w:pStyle w:val="Geenafstand"/>
        <w:spacing w:line="276" w:lineRule="auto"/>
        <w:rPr>
          <w:rFonts w:ascii="Arial" w:hAnsi="Arial" w:cs="Arial"/>
          <w:sz w:val="20"/>
          <w:szCs w:val="20"/>
        </w:rPr>
      </w:pPr>
    </w:p>
    <w:p w14:paraId="221BA346" w14:textId="77777777" w:rsidR="009F7D1D" w:rsidRPr="004663EF" w:rsidRDefault="009F7D1D" w:rsidP="009F7D1D">
      <w:pPr>
        <w:pStyle w:val="Geenafstand"/>
        <w:jc w:val="both"/>
        <w:rPr>
          <w:rFonts w:ascii="Arial" w:hAnsi="Arial" w:cs="Arial"/>
          <w:sz w:val="20"/>
          <w:szCs w:val="20"/>
        </w:rPr>
      </w:pPr>
    </w:p>
    <w:p w14:paraId="19537ED6" w14:textId="77777777" w:rsidR="009F7D1D" w:rsidRPr="004663EF" w:rsidRDefault="009F7D1D" w:rsidP="009F7D1D">
      <w:pPr>
        <w:pStyle w:val="Geenafstand"/>
        <w:jc w:val="both"/>
        <w:rPr>
          <w:rFonts w:ascii="Arial" w:hAnsi="Arial" w:cs="Arial"/>
          <w:sz w:val="20"/>
          <w:szCs w:val="20"/>
        </w:rPr>
      </w:pPr>
    </w:p>
    <w:p w14:paraId="33359961" w14:textId="77777777" w:rsidR="009F7D1D" w:rsidRDefault="009F7D1D" w:rsidP="009F7D1D">
      <w:pPr>
        <w:spacing w:line="276" w:lineRule="auto"/>
        <w:jc w:val="both"/>
        <w:rPr>
          <w:rFonts w:ascii="Arial" w:hAnsi="Arial" w:cs="Arial"/>
          <w:sz w:val="20"/>
          <w:szCs w:val="20"/>
        </w:rPr>
      </w:pPr>
      <w:r>
        <w:rPr>
          <w:rFonts w:ascii="Arial" w:hAnsi="Arial"/>
          <w:noProof/>
        </w:rPr>
        <w:drawing>
          <wp:anchor distT="0" distB="0" distL="114300" distR="114300" simplePos="0" relativeHeight="251658250" behindDoc="1" locked="0" layoutInCell="1" allowOverlap="1" wp14:anchorId="736B612D" wp14:editId="797BEA03">
            <wp:simplePos x="0" y="0"/>
            <wp:positionH relativeFrom="column">
              <wp:posOffset>-79150</wp:posOffset>
            </wp:positionH>
            <wp:positionV relativeFrom="paragraph">
              <wp:posOffset>35302</wp:posOffset>
            </wp:positionV>
            <wp:extent cx="3246899" cy="107124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rotWithShape="1">
                    <a:blip r:embed="rId12">
                      <a:extLst>
                        <a:ext uri="{28A0092B-C50C-407E-A947-70E740481C1C}">
                          <a14:useLocalDpi xmlns:a14="http://schemas.microsoft.com/office/drawing/2010/main" val="0"/>
                        </a:ext>
                      </a:extLst>
                    </a:blip>
                    <a:srcRect b="28157"/>
                    <a:stretch/>
                  </pic:blipFill>
                  <pic:spPr bwMode="auto">
                    <a:xfrm>
                      <a:off x="0" y="0"/>
                      <a:ext cx="3257238" cy="107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C56FB" w14:textId="7CCEA0AF" w:rsidR="009F7D1D" w:rsidRDefault="009F7D1D" w:rsidP="009F7D1D">
      <w:pPr>
        <w:spacing w:after="160"/>
        <w:jc w:val="both"/>
        <w:rPr>
          <w:rFonts w:ascii="Kristen ITC" w:hAnsi="Kristen ITC" w:cs="Arial"/>
          <w:color w:val="FFFFFF" w:themeColor="background1"/>
          <w:sz w:val="36"/>
          <w:szCs w:val="36"/>
        </w:rPr>
      </w:pPr>
      <w:r w:rsidRPr="000D51BB">
        <w:rPr>
          <w:rFonts w:ascii="Kristen ITC" w:hAnsi="Kristen ITC" w:cs="Arial"/>
          <w:color w:val="FFFFFF" w:themeColor="background1"/>
          <w:sz w:val="36"/>
          <w:szCs w:val="36"/>
        </w:rPr>
        <w:t>Vriendelijke</w:t>
      </w:r>
      <w:r>
        <w:rPr>
          <w:rFonts w:ascii="Kristen ITC" w:hAnsi="Kristen ITC" w:cs="Arial"/>
          <w:color w:val="FFFFFF" w:themeColor="background1"/>
          <w:sz w:val="36"/>
          <w:szCs w:val="36"/>
        </w:rPr>
        <w:t xml:space="preserve"> groet,</w:t>
      </w:r>
    </w:p>
    <w:p w14:paraId="1DF7635F" w14:textId="158C2579" w:rsidR="009F7D1D" w:rsidRDefault="009F7D1D" w:rsidP="009F7D1D">
      <w:pPr>
        <w:spacing w:after="160"/>
        <w:jc w:val="both"/>
        <w:rPr>
          <w:rFonts w:ascii="Kristen ITC" w:hAnsi="Kristen ITC" w:cs="Arial"/>
          <w:color w:val="FFFFFF" w:themeColor="background1"/>
          <w:sz w:val="36"/>
          <w:szCs w:val="36"/>
        </w:rPr>
      </w:pPr>
      <w:r>
        <w:rPr>
          <w:rFonts w:ascii="Kristen ITC" w:hAnsi="Kristen ITC" w:cs="Arial"/>
          <w:color w:val="FFFFFF" w:themeColor="background1"/>
          <w:sz w:val="36"/>
          <w:szCs w:val="36"/>
        </w:rPr>
        <w:t>Maaike</w:t>
      </w:r>
      <w:r w:rsidR="00CA14BB">
        <w:rPr>
          <w:rFonts w:ascii="Kristen ITC" w:hAnsi="Kristen ITC" w:cs="Arial"/>
          <w:color w:val="FFFFFF" w:themeColor="background1"/>
          <w:sz w:val="36"/>
          <w:szCs w:val="36"/>
        </w:rPr>
        <w:t xml:space="preserve"> &amp; Liset</w:t>
      </w:r>
    </w:p>
    <w:p w14:paraId="49AC8CFE" w14:textId="7BA9B879" w:rsidR="009F7D1D" w:rsidRDefault="009F7D1D" w:rsidP="009F7D1D">
      <w:pPr>
        <w:spacing w:after="160"/>
        <w:jc w:val="both"/>
        <w:rPr>
          <w:rFonts w:ascii="Kristen ITC" w:hAnsi="Kristen ITC" w:cs="Arial"/>
          <w:color w:val="FFFFFF" w:themeColor="background1"/>
          <w:sz w:val="36"/>
          <w:szCs w:val="36"/>
        </w:rPr>
      </w:pPr>
    </w:p>
    <w:p w14:paraId="130818E2" w14:textId="77777777" w:rsidR="009F7D1D" w:rsidRDefault="009F7D1D" w:rsidP="003959DC">
      <w:pPr>
        <w:pStyle w:val="Normaalweb"/>
        <w:shd w:val="clear" w:color="auto" w:fill="FFFFFF"/>
        <w:spacing w:before="0" w:beforeAutospacing="0" w:after="300" w:afterAutospacing="0"/>
        <w:rPr>
          <w:rFonts w:asciiTheme="minorHAnsi" w:hAnsiTheme="minorHAnsi" w:cstheme="minorHAnsi"/>
          <w:color w:val="0070C0"/>
          <w:sz w:val="22"/>
          <w:szCs w:val="22"/>
        </w:rPr>
      </w:pPr>
    </w:p>
    <w:p w14:paraId="47FDADBA" w14:textId="77777777" w:rsidR="003959DC" w:rsidRDefault="003959DC" w:rsidP="003959DC">
      <w:pPr>
        <w:pStyle w:val="Normaalweb"/>
        <w:shd w:val="clear" w:color="auto" w:fill="FFFFFF"/>
        <w:spacing w:before="0" w:beforeAutospacing="0" w:after="300" w:afterAutospacing="0"/>
        <w:rPr>
          <w:rFonts w:asciiTheme="minorHAnsi" w:hAnsiTheme="minorHAnsi" w:cstheme="minorHAnsi"/>
          <w:color w:val="0070C0"/>
          <w:sz w:val="22"/>
          <w:szCs w:val="22"/>
        </w:rPr>
      </w:pPr>
    </w:p>
    <w:p w14:paraId="69FE9208" w14:textId="77777777" w:rsidR="003959DC" w:rsidRDefault="003959DC" w:rsidP="003959DC">
      <w:pPr>
        <w:spacing w:line="276" w:lineRule="auto"/>
        <w:jc w:val="both"/>
        <w:rPr>
          <w:rFonts w:asciiTheme="minorHAnsi" w:hAnsiTheme="minorHAnsi" w:cstheme="minorHAnsi"/>
          <w:color w:val="0070C0"/>
          <w:sz w:val="22"/>
          <w:szCs w:val="22"/>
        </w:rPr>
      </w:pPr>
    </w:p>
    <w:p w14:paraId="3C976C41" w14:textId="13C64F50" w:rsidR="00094C8E" w:rsidRDefault="00094C8E"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39DD7945" w14:textId="0082114E"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18DE8A85" w14:textId="2C74D81A"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19931CE0" w14:textId="3BC77AC8"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EBE0BBB" w14:textId="0BD4E897"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01EBB2D0" w14:textId="4A3793C1"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12C23D0" w14:textId="2566C518"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72A3FE16" w14:textId="18578011"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FD8B935" w14:textId="68460676"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172BF65" w14:textId="0A25806D"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BBC9D4D" w14:textId="501078CA" w:rsidR="009F7D1D" w:rsidRDefault="009F7D1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BF52932" w14:textId="77777777" w:rsidR="00CA17BD" w:rsidRPr="008F725E" w:rsidRDefault="00CA17BD" w:rsidP="00CA17BD">
      <w:pPr>
        <w:pStyle w:val="Geenafstand"/>
        <w:spacing w:line="276" w:lineRule="auto"/>
        <w:rPr>
          <w:rFonts w:ascii="Arial" w:hAnsi="Arial" w:cs="Arial"/>
          <w:sz w:val="20"/>
          <w:szCs w:val="20"/>
        </w:rPr>
      </w:pPr>
    </w:p>
    <w:p w14:paraId="673A3B34" w14:textId="05A6C9CA" w:rsidR="00CA17BD" w:rsidRDefault="00CA17BD" w:rsidP="00CA17BD">
      <w:pPr>
        <w:pStyle w:val="Basisalinea"/>
        <w:tabs>
          <w:tab w:val="left" w:pos="426"/>
          <w:tab w:val="left" w:pos="851"/>
          <w:tab w:val="left" w:pos="1020"/>
        </w:tabs>
        <w:spacing w:line="276" w:lineRule="auto"/>
        <w:rPr>
          <w:rFonts w:asciiTheme="majorHAnsi" w:hAnsiTheme="majorHAnsi" w:cstheme="majorHAnsi"/>
          <w:b/>
          <w:bCs/>
          <w:color w:val="CC00CC"/>
          <w:sz w:val="48"/>
          <w:szCs w:val="48"/>
        </w:rPr>
      </w:pPr>
      <w:r w:rsidRPr="00A85E6B">
        <w:rPr>
          <w:rFonts w:asciiTheme="majorHAnsi" w:hAnsiTheme="majorHAnsi" w:cstheme="majorHAnsi"/>
          <w:noProof/>
          <w:color w:val="CC00CC"/>
          <w:sz w:val="48"/>
          <w:szCs w:val="48"/>
        </w:rPr>
        <w:lastRenderedPageBreak/>
        <w:drawing>
          <wp:anchor distT="0" distB="0" distL="114300" distR="114300" simplePos="0" relativeHeight="251658261" behindDoc="0" locked="0" layoutInCell="1" allowOverlap="1" wp14:anchorId="3FFE2424" wp14:editId="13BD4249">
            <wp:simplePos x="0" y="0"/>
            <wp:positionH relativeFrom="column">
              <wp:posOffset>-72638</wp:posOffset>
            </wp:positionH>
            <wp:positionV relativeFrom="paragraph">
              <wp:posOffset>3825</wp:posOffset>
            </wp:positionV>
            <wp:extent cx="2834640" cy="300990"/>
            <wp:effectExtent l="0" t="0" r="3810" b="3810"/>
            <wp:wrapThrough wrapText="bothSides">
              <wp:wrapPolygon edited="0">
                <wp:start x="0" y="0"/>
                <wp:lineTo x="0" y="20506"/>
                <wp:lineTo x="21484" y="20506"/>
                <wp:lineTo x="21484" y="0"/>
                <wp:lineTo x="0" y="0"/>
              </wp:wrapPolygon>
            </wp:wrapThrough>
            <wp:docPr id="36" name="Afbeelding 36" descr="Afbeelding met Magenta, roze, Lila,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agenta, roze, Lila, rood&#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300990"/>
                    </a:xfrm>
                    <a:prstGeom prst="rect">
                      <a:avLst/>
                    </a:prstGeom>
                    <a:noFill/>
                  </pic:spPr>
                </pic:pic>
              </a:graphicData>
            </a:graphic>
            <wp14:sizeRelH relativeFrom="page">
              <wp14:pctWidth>0</wp14:pctWidth>
            </wp14:sizeRelH>
            <wp14:sizeRelV relativeFrom="page">
              <wp14:pctHeight>0</wp14:pctHeight>
            </wp14:sizeRelV>
          </wp:anchor>
        </w:drawing>
      </w:r>
      <w:r w:rsidRPr="00A85E6B">
        <w:rPr>
          <w:rFonts w:asciiTheme="majorHAnsi" w:hAnsiTheme="majorHAnsi" w:cstheme="majorHAnsi"/>
          <w:b/>
          <w:bCs/>
          <w:color w:val="CC00CC"/>
          <w:sz w:val="48"/>
          <w:szCs w:val="48"/>
        </w:rPr>
        <w:t xml:space="preserve">Groep </w:t>
      </w:r>
      <w:r>
        <w:rPr>
          <w:rFonts w:asciiTheme="majorHAnsi" w:hAnsiTheme="majorHAnsi" w:cstheme="majorHAnsi"/>
          <w:b/>
          <w:bCs/>
          <w:color w:val="CC00CC"/>
          <w:sz w:val="48"/>
          <w:szCs w:val="48"/>
        </w:rPr>
        <w:t>4</w:t>
      </w:r>
    </w:p>
    <w:p w14:paraId="05B3B5BA" w14:textId="53610AFF" w:rsidR="00E569E2" w:rsidRPr="00CA17BD" w:rsidRDefault="00E569E2" w:rsidP="00E569E2">
      <w:pPr>
        <w:pStyle w:val="Geenafstand"/>
        <w:rPr>
          <w:rFonts w:asciiTheme="majorHAnsi" w:hAnsiTheme="majorHAnsi" w:cstheme="majorHAnsi"/>
          <w:color w:val="0070C0"/>
          <w:sz w:val="24"/>
          <w:szCs w:val="24"/>
        </w:rPr>
      </w:pPr>
      <w:r w:rsidRPr="00CA17BD">
        <w:rPr>
          <w:rFonts w:asciiTheme="majorHAnsi" w:hAnsiTheme="majorHAnsi" w:cstheme="majorHAnsi"/>
          <w:color w:val="0070C0"/>
          <w:sz w:val="24"/>
          <w:szCs w:val="24"/>
        </w:rPr>
        <w:t>We starten na de meivakantie met het thema van Boer tot</w:t>
      </w:r>
      <w:r w:rsidR="00507E23">
        <w:rPr>
          <w:rFonts w:asciiTheme="majorHAnsi" w:hAnsiTheme="majorHAnsi" w:cstheme="majorHAnsi"/>
          <w:color w:val="0070C0"/>
          <w:sz w:val="24"/>
          <w:szCs w:val="24"/>
        </w:rPr>
        <w:t xml:space="preserve"> op je</w:t>
      </w:r>
      <w:r w:rsidRPr="00CA17BD">
        <w:rPr>
          <w:rFonts w:asciiTheme="majorHAnsi" w:hAnsiTheme="majorHAnsi" w:cstheme="majorHAnsi"/>
          <w:color w:val="0070C0"/>
          <w:sz w:val="24"/>
          <w:szCs w:val="24"/>
        </w:rPr>
        <w:t xml:space="preserve"> bord: waar komt je eten nu precies vandaan en wat moet er gebeuren voordat het op je bord ligt.  In deze maand gaan we ook oefenen met de tafel van 3,4 en 5 en herhalen we de tafels van 2 en 10 nogmaals. </w:t>
      </w:r>
    </w:p>
    <w:p w14:paraId="5A4F492E" w14:textId="77777777" w:rsidR="00E569E2" w:rsidRPr="00CA17BD" w:rsidRDefault="00E569E2" w:rsidP="00E569E2">
      <w:pPr>
        <w:pStyle w:val="Geenafstand"/>
        <w:rPr>
          <w:rFonts w:asciiTheme="majorHAnsi" w:hAnsiTheme="majorHAnsi" w:cstheme="majorHAnsi"/>
          <w:color w:val="0070C0"/>
          <w:sz w:val="24"/>
          <w:szCs w:val="24"/>
        </w:rPr>
      </w:pPr>
    </w:p>
    <w:p w14:paraId="2EB754C9" w14:textId="2849AD30" w:rsidR="00E569E2" w:rsidRPr="00CA17BD" w:rsidRDefault="00E569E2" w:rsidP="00E569E2">
      <w:pPr>
        <w:pStyle w:val="Geenafstand"/>
        <w:rPr>
          <w:rStyle w:val="kopbold"/>
          <w:rFonts w:asciiTheme="majorHAnsi" w:hAnsiTheme="majorHAnsi" w:cstheme="majorHAnsi"/>
          <w:color w:val="92D050"/>
          <w:sz w:val="24"/>
          <w:szCs w:val="24"/>
        </w:rPr>
      </w:pPr>
      <w:r w:rsidRPr="00CA17BD">
        <w:rPr>
          <w:rFonts w:asciiTheme="majorHAnsi" w:hAnsiTheme="majorHAnsi" w:cstheme="majorHAnsi"/>
          <w:noProof/>
          <w:sz w:val="24"/>
          <w:szCs w:val="24"/>
        </w:rPr>
        <w:drawing>
          <wp:anchor distT="0" distB="0" distL="114300" distR="114300" simplePos="0" relativeHeight="251658260" behindDoc="1" locked="0" layoutInCell="1" allowOverlap="1" wp14:anchorId="71204C10" wp14:editId="7842732E">
            <wp:simplePos x="0" y="0"/>
            <wp:positionH relativeFrom="margin">
              <wp:align>left</wp:align>
            </wp:positionH>
            <wp:positionV relativeFrom="paragraph">
              <wp:posOffset>170815</wp:posOffset>
            </wp:positionV>
            <wp:extent cx="1115695" cy="635000"/>
            <wp:effectExtent l="0" t="0" r="8255" b="0"/>
            <wp:wrapTight wrapText="bothSides">
              <wp:wrapPolygon edited="0">
                <wp:start x="0" y="0"/>
                <wp:lineTo x="0" y="20736"/>
                <wp:lineTo x="21391" y="20736"/>
                <wp:lineTo x="21391" y="0"/>
                <wp:lineTo x="0" y="0"/>
              </wp:wrapPolygon>
            </wp:wrapTight>
            <wp:docPr id="34" name="Afbeelding 34" descr="Afbeelding met roze, tekenfilm, Magenta,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roze, tekenfilm, Magenta, kun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695" cy="635000"/>
                    </a:xfrm>
                    <a:prstGeom prst="rect">
                      <a:avLst/>
                    </a:prstGeom>
                    <a:noFill/>
                  </pic:spPr>
                </pic:pic>
              </a:graphicData>
            </a:graphic>
            <wp14:sizeRelH relativeFrom="margin">
              <wp14:pctWidth>0</wp14:pctWidth>
            </wp14:sizeRelH>
            <wp14:sizeRelV relativeFrom="margin">
              <wp14:pctHeight>0</wp14:pctHeight>
            </wp14:sizeRelV>
          </wp:anchor>
        </w:drawing>
      </w:r>
    </w:p>
    <w:p w14:paraId="4A3C6C26" w14:textId="77777777" w:rsidR="00E569E2" w:rsidRPr="00CA17BD" w:rsidRDefault="00E569E2" w:rsidP="00E569E2">
      <w:pPr>
        <w:rPr>
          <w:rFonts w:asciiTheme="majorHAnsi" w:hAnsiTheme="majorHAnsi" w:cstheme="majorHAnsi"/>
          <w:color w:val="0070C0"/>
        </w:rPr>
      </w:pPr>
      <w:r w:rsidRPr="00CA17BD">
        <w:rPr>
          <w:rFonts w:asciiTheme="majorHAnsi" w:hAnsiTheme="majorHAnsi" w:cstheme="majorHAnsi"/>
          <w:color w:val="0070C0"/>
        </w:rPr>
        <w:t xml:space="preserve"> In mei starten we met het thema </w:t>
      </w:r>
      <w:r w:rsidRPr="00CA17BD">
        <w:rPr>
          <w:rFonts w:asciiTheme="majorHAnsi" w:hAnsiTheme="majorHAnsi" w:cstheme="majorHAnsi"/>
          <w:b/>
          <w:bCs/>
          <w:color w:val="0070C0"/>
        </w:rPr>
        <w:t xml:space="preserve">Gek. </w:t>
      </w:r>
      <w:r w:rsidRPr="00CA17BD">
        <w:rPr>
          <w:rFonts w:asciiTheme="majorHAnsi" w:hAnsiTheme="majorHAnsi" w:cstheme="majorHAnsi"/>
          <w:color w:val="0070C0"/>
        </w:rPr>
        <w:t>We leren de betekenis van woorden die over het thema gek gaan, zoals: merkwaardig, abnormaal, zot. Ze leren ook dat er woorden zijn met dezelfde betekenis bijv. doe niet zo gek, doe niet zo maf.  We bekijken schilderijen en beschrijven wat er gek aan is en ze leren hoe ze een rijmpje maken. Uiteindelijk maken ze hun eigen onzin-gedicht.</w:t>
      </w:r>
    </w:p>
    <w:p w14:paraId="682206B1" w14:textId="77777777" w:rsidR="00184158" w:rsidRDefault="00184158" w:rsidP="00E569E2">
      <w:pPr>
        <w:pStyle w:val="Geenafstand"/>
        <w:rPr>
          <w:rStyle w:val="kopbold"/>
          <w:rFonts w:asciiTheme="majorHAnsi" w:hAnsiTheme="majorHAnsi" w:cstheme="majorHAnsi"/>
          <w:color w:val="92D050"/>
          <w:sz w:val="24"/>
          <w:szCs w:val="24"/>
        </w:rPr>
      </w:pPr>
    </w:p>
    <w:p w14:paraId="0B0DD270" w14:textId="69BF3A07" w:rsidR="00E569E2" w:rsidRPr="00CA17BD" w:rsidRDefault="00E569E2" w:rsidP="00E569E2">
      <w:pPr>
        <w:pStyle w:val="Geenafstand"/>
        <w:rPr>
          <w:rFonts w:asciiTheme="majorHAnsi" w:hAnsiTheme="majorHAnsi" w:cstheme="majorHAnsi"/>
          <w:sz w:val="24"/>
          <w:szCs w:val="24"/>
        </w:rPr>
      </w:pPr>
      <w:r w:rsidRPr="00CA17BD">
        <w:rPr>
          <w:rStyle w:val="kopbold"/>
          <w:rFonts w:asciiTheme="majorHAnsi" w:hAnsiTheme="majorHAnsi" w:cstheme="majorHAnsi"/>
          <w:color w:val="92D050"/>
          <w:sz w:val="24"/>
          <w:szCs w:val="24"/>
        </w:rPr>
        <w:t>Spelling</w:t>
      </w:r>
      <w:r w:rsidRPr="00CA17BD">
        <w:rPr>
          <w:rFonts w:asciiTheme="majorHAnsi" w:hAnsiTheme="majorHAnsi" w:cstheme="majorHAnsi"/>
          <w:sz w:val="24"/>
          <w:szCs w:val="24"/>
        </w:rPr>
        <w:t xml:space="preserve"> </w:t>
      </w:r>
    </w:p>
    <w:p w14:paraId="2C4EC3FE" w14:textId="71A5A5E3" w:rsidR="00E569E2" w:rsidRPr="00CA17BD" w:rsidRDefault="00184158" w:rsidP="00E569E2">
      <w:pPr>
        <w:rPr>
          <w:rStyle w:val="kopbold"/>
          <w:rFonts w:asciiTheme="majorHAnsi" w:hAnsiTheme="majorHAnsi" w:cstheme="majorHAnsi"/>
          <w:b w:val="0"/>
          <w:bCs w:val="0"/>
          <w:caps w:val="0"/>
          <w:color w:val="FF0000"/>
          <w:sz w:val="24"/>
          <w:szCs w:val="24"/>
        </w:rPr>
      </w:pPr>
      <w:r w:rsidRPr="00CA17BD">
        <w:rPr>
          <w:rFonts w:asciiTheme="majorHAnsi" w:hAnsiTheme="majorHAnsi" w:cstheme="majorHAnsi"/>
          <w:noProof/>
        </w:rPr>
        <w:drawing>
          <wp:anchor distT="0" distB="0" distL="114300" distR="114300" simplePos="0" relativeHeight="251658259" behindDoc="0" locked="0" layoutInCell="1" allowOverlap="1" wp14:anchorId="7F130250" wp14:editId="0D947049">
            <wp:simplePos x="0" y="0"/>
            <wp:positionH relativeFrom="column">
              <wp:posOffset>12715</wp:posOffset>
            </wp:positionH>
            <wp:positionV relativeFrom="paragraph">
              <wp:posOffset>1741650</wp:posOffset>
            </wp:positionV>
            <wp:extent cx="2778884" cy="1804008"/>
            <wp:effectExtent l="0" t="0" r="2540" b="6350"/>
            <wp:wrapSquare wrapText="bothSides"/>
            <wp:docPr id="33" name="Afbeelding 33" descr="Afbeelding me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schermopname&#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211" cy="1804869"/>
                    </a:xfrm>
                    <a:prstGeom prst="rect">
                      <a:avLst/>
                    </a:prstGeom>
                    <a:noFill/>
                  </pic:spPr>
                </pic:pic>
              </a:graphicData>
            </a:graphic>
            <wp14:sizeRelH relativeFrom="page">
              <wp14:pctWidth>0</wp14:pctWidth>
            </wp14:sizeRelH>
            <wp14:sizeRelV relativeFrom="page">
              <wp14:pctHeight>0</wp14:pctHeight>
            </wp14:sizeRelV>
          </wp:anchor>
        </w:drawing>
      </w:r>
      <w:r w:rsidR="00E569E2" w:rsidRPr="00CA17BD">
        <w:rPr>
          <w:rStyle w:val="kopbold"/>
          <w:rFonts w:asciiTheme="majorHAnsi" w:hAnsiTheme="majorHAnsi" w:cstheme="majorHAnsi"/>
          <w:b w:val="0"/>
          <w:bCs w:val="0"/>
          <w:caps w:val="0"/>
          <w:color w:val="0070C0"/>
          <w:sz w:val="24"/>
          <w:szCs w:val="24"/>
        </w:rPr>
        <w:t>We starten in mei met blok 7. Hierbij komen ze woorden met 3 categorieën tegen. Ze  gaan leren wat enkelvoud en meervoud is bij een zelfstandig naamwoord bijv. een fiets-twee fietsen en ze leren woorden met -eren (sling</w:t>
      </w:r>
      <w:r w:rsidR="00E569E2" w:rsidRPr="00CA17BD">
        <w:rPr>
          <w:rStyle w:val="kopbold"/>
          <w:rFonts w:asciiTheme="majorHAnsi" w:hAnsiTheme="majorHAnsi" w:cstheme="majorHAnsi"/>
          <w:b w:val="0"/>
          <w:bCs w:val="0"/>
          <w:caps w:val="0"/>
          <w:color w:val="FF0000"/>
          <w:sz w:val="24"/>
          <w:szCs w:val="24"/>
        </w:rPr>
        <w:t>eren</w:t>
      </w:r>
      <w:r w:rsidR="00E569E2" w:rsidRPr="00CA17BD">
        <w:rPr>
          <w:rStyle w:val="kopbold"/>
          <w:rFonts w:asciiTheme="majorHAnsi" w:hAnsiTheme="majorHAnsi" w:cstheme="majorHAnsi"/>
          <w:b w:val="0"/>
          <w:bCs w:val="0"/>
          <w:caps w:val="0"/>
          <w:color w:val="0070C0"/>
          <w:sz w:val="24"/>
          <w:szCs w:val="24"/>
        </w:rPr>
        <w:t>) -enen (tek</w:t>
      </w:r>
      <w:r w:rsidR="00E569E2" w:rsidRPr="00CA17BD">
        <w:rPr>
          <w:rStyle w:val="kopbold"/>
          <w:rFonts w:asciiTheme="majorHAnsi" w:hAnsiTheme="majorHAnsi" w:cstheme="majorHAnsi"/>
          <w:b w:val="0"/>
          <w:bCs w:val="0"/>
          <w:caps w:val="0"/>
          <w:color w:val="FF0000"/>
          <w:sz w:val="24"/>
          <w:szCs w:val="24"/>
        </w:rPr>
        <w:t>enen</w:t>
      </w:r>
      <w:r w:rsidR="00E569E2" w:rsidRPr="00CA17BD">
        <w:rPr>
          <w:rStyle w:val="kopbold"/>
          <w:rFonts w:asciiTheme="majorHAnsi" w:hAnsiTheme="majorHAnsi" w:cstheme="majorHAnsi"/>
          <w:b w:val="0"/>
          <w:bCs w:val="0"/>
          <w:caps w:val="0"/>
          <w:color w:val="0070C0"/>
          <w:sz w:val="24"/>
          <w:szCs w:val="24"/>
        </w:rPr>
        <w:t>) en -elen (wink</w:t>
      </w:r>
      <w:r w:rsidR="00E569E2" w:rsidRPr="00CA17BD">
        <w:rPr>
          <w:rStyle w:val="kopbold"/>
          <w:rFonts w:asciiTheme="majorHAnsi" w:hAnsiTheme="majorHAnsi" w:cstheme="majorHAnsi"/>
          <w:b w:val="0"/>
          <w:bCs w:val="0"/>
          <w:caps w:val="0"/>
          <w:color w:val="FF0000"/>
          <w:sz w:val="24"/>
          <w:szCs w:val="24"/>
        </w:rPr>
        <w:t>elen</w:t>
      </w:r>
      <w:r w:rsidR="00E569E2" w:rsidRPr="00CA17BD">
        <w:rPr>
          <w:rStyle w:val="kopbold"/>
          <w:rFonts w:asciiTheme="majorHAnsi" w:hAnsiTheme="majorHAnsi" w:cstheme="majorHAnsi"/>
          <w:b w:val="0"/>
          <w:bCs w:val="0"/>
          <w:caps w:val="0"/>
          <w:color w:val="0070C0"/>
          <w:sz w:val="24"/>
          <w:szCs w:val="24"/>
        </w:rPr>
        <w:t>)  En we gaan door met het oefenen van het klankgroepenwoord bijv. bakker, slapen.</w:t>
      </w:r>
    </w:p>
    <w:p w14:paraId="35615C3F" w14:textId="6533E011" w:rsidR="00CA17BD" w:rsidRDefault="00CA17BD" w:rsidP="00E569E2">
      <w:pPr>
        <w:rPr>
          <w:rStyle w:val="kopbold"/>
          <w:rFonts w:asciiTheme="majorHAnsi" w:hAnsiTheme="majorHAnsi" w:cstheme="majorHAnsi"/>
          <w:color w:val="92D050"/>
          <w:sz w:val="24"/>
          <w:szCs w:val="24"/>
        </w:rPr>
      </w:pPr>
    </w:p>
    <w:p w14:paraId="2B568063" w14:textId="77777777" w:rsidR="00CA17BD" w:rsidRDefault="00CA17BD" w:rsidP="00E569E2">
      <w:pPr>
        <w:rPr>
          <w:rStyle w:val="kopbold"/>
          <w:rFonts w:asciiTheme="majorHAnsi" w:hAnsiTheme="majorHAnsi" w:cstheme="majorHAnsi"/>
          <w:color w:val="92D050"/>
          <w:sz w:val="24"/>
          <w:szCs w:val="24"/>
        </w:rPr>
      </w:pPr>
    </w:p>
    <w:p w14:paraId="64C1AEAE" w14:textId="731C9A40" w:rsidR="00E569E2" w:rsidRPr="00CA17BD" w:rsidRDefault="00E569E2" w:rsidP="00E569E2">
      <w:pPr>
        <w:rPr>
          <w:rStyle w:val="kopbold"/>
          <w:rFonts w:asciiTheme="majorHAnsi" w:hAnsiTheme="majorHAnsi" w:cstheme="majorHAnsi"/>
          <w:b w:val="0"/>
          <w:bCs w:val="0"/>
          <w:caps w:val="0"/>
          <w:color w:val="0070C0"/>
          <w:sz w:val="24"/>
          <w:szCs w:val="24"/>
        </w:rPr>
      </w:pPr>
      <w:r w:rsidRPr="00CA17BD">
        <w:rPr>
          <w:rStyle w:val="kopbold"/>
          <w:rFonts w:asciiTheme="majorHAnsi" w:hAnsiTheme="majorHAnsi" w:cstheme="majorHAnsi"/>
          <w:color w:val="92D050"/>
          <w:sz w:val="24"/>
          <w:szCs w:val="24"/>
        </w:rPr>
        <w:t>Rekenen</w:t>
      </w:r>
    </w:p>
    <w:p w14:paraId="75572705" w14:textId="77777777" w:rsidR="00E569E2" w:rsidRPr="00CA17BD" w:rsidRDefault="00E569E2" w:rsidP="00E569E2">
      <w:pPr>
        <w:rPr>
          <w:rStyle w:val="kopbold"/>
          <w:rFonts w:asciiTheme="majorHAnsi" w:hAnsiTheme="majorHAnsi" w:cstheme="majorHAnsi"/>
          <w:b w:val="0"/>
          <w:bCs w:val="0"/>
          <w:caps w:val="0"/>
          <w:color w:val="0070C0"/>
          <w:sz w:val="24"/>
          <w:szCs w:val="24"/>
        </w:rPr>
      </w:pPr>
      <w:r w:rsidRPr="00CA17BD">
        <w:rPr>
          <w:rStyle w:val="kopbold"/>
          <w:rFonts w:asciiTheme="majorHAnsi" w:hAnsiTheme="majorHAnsi" w:cstheme="majorHAnsi"/>
          <w:b w:val="0"/>
          <w:bCs w:val="0"/>
          <w:caps w:val="0"/>
          <w:color w:val="0070C0"/>
          <w:sz w:val="24"/>
          <w:szCs w:val="24"/>
        </w:rPr>
        <w:t xml:space="preserve">We zijn begonnen met blok 8. In dit blok herhalen we de rijgstrategie. Hierbij rekenen ze sommen als 63+26  en 86- 28 uit via de rijgstrategie. </w:t>
      </w:r>
    </w:p>
    <w:p w14:paraId="053E35B6" w14:textId="77777777" w:rsidR="00CA17BD" w:rsidRDefault="00CA17BD" w:rsidP="00E569E2">
      <w:pPr>
        <w:rPr>
          <w:rStyle w:val="kopbold"/>
          <w:rFonts w:asciiTheme="majorHAnsi" w:hAnsiTheme="majorHAnsi" w:cstheme="majorHAnsi"/>
          <w:b w:val="0"/>
          <w:bCs w:val="0"/>
          <w:caps w:val="0"/>
          <w:color w:val="0070C0"/>
          <w:sz w:val="24"/>
          <w:szCs w:val="24"/>
        </w:rPr>
      </w:pPr>
    </w:p>
    <w:p w14:paraId="2B80D48B" w14:textId="4704264D" w:rsidR="00E569E2" w:rsidRPr="00CA17BD" w:rsidRDefault="00E569E2" w:rsidP="00E569E2">
      <w:pPr>
        <w:rPr>
          <w:rStyle w:val="kopbold"/>
          <w:rFonts w:asciiTheme="majorHAnsi" w:hAnsiTheme="majorHAnsi" w:cstheme="majorHAnsi"/>
          <w:b w:val="0"/>
          <w:bCs w:val="0"/>
          <w:caps w:val="0"/>
          <w:color w:val="0070C0"/>
          <w:sz w:val="24"/>
          <w:szCs w:val="24"/>
        </w:rPr>
      </w:pPr>
      <w:r w:rsidRPr="00CA17BD">
        <w:rPr>
          <w:rFonts w:asciiTheme="majorHAnsi" w:hAnsiTheme="majorHAnsi" w:cstheme="majorHAnsi"/>
          <w:noProof/>
        </w:rPr>
        <w:drawing>
          <wp:inline distT="0" distB="0" distL="0" distR="0" wp14:anchorId="174CA4AF" wp14:editId="170FEB70">
            <wp:extent cx="2834640" cy="484505"/>
            <wp:effectExtent l="0" t="0" r="3810" b="0"/>
            <wp:docPr id="32" name="Afbeelding 3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afel&#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484505"/>
                    </a:xfrm>
                    <a:prstGeom prst="rect">
                      <a:avLst/>
                    </a:prstGeom>
                    <a:noFill/>
                    <a:ln>
                      <a:noFill/>
                    </a:ln>
                  </pic:spPr>
                </pic:pic>
              </a:graphicData>
            </a:graphic>
          </wp:inline>
        </w:drawing>
      </w:r>
    </w:p>
    <w:p w14:paraId="0866975D" w14:textId="216EDE58" w:rsidR="00E569E2" w:rsidRPr="00CA17BD" w:rsidRDefault="00E569E2" w:rsidP="00E569E2">
      <w:pPr>
        <w:rPr>
          <w:rStyle w:val="kopbold"/>
          <w:rFonts w:asciiTheme="majorHAnsi" w:hAnsiTheme="majorHAnsi" w:cstheme="majorHAnsi"/>
          <w:b w:val="0"/>
          <w:bCs w:val="0"/>
          <w:caps w:val="0"/>
          <w:color w:val="0070C0"/>
          <w:sz w:val="24"/>
          <w:szCs w:val="24"/>
        </w:rPr>
      </w:pPr>
      <w:r w:rsidRPr="00CA17BD">
        <w:rPr>
          <w:rFonts w:asciiTheme="majorHAnsi" w:hAnsiTheme="majorHAnsi" w:cstheme="majorHAnsi"/>
          <w:noProof/>
        </w:rPr>
        <w:drawing>
          <wp:inline distT="0" distB="0" distL="0" distR="0" wp14:anchorId="72569D85" wp14:editId="108A370E">
            <wp:extent cx="2834640" cy="474345"/>
            <wp:effectExtent l="0" t="0" r="3810" b="1905"/>
            <wp:docPr id="31" name="Afbeelding 3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grafiek&#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4640" cy="474345"/>
                    </a:xfrm>
                    <a:prstGeom prst="rect">
                      <a:avLst/>
                    </a:prstGeom>
                    <a:noFill/>
                    <a:ln>
                      <a:noFill/>
                    </a:ln>
                  </pic:spPr>
                </pic:pic>
              </a:graphicData>
            </a:graphic>
          </wp:inline>
        </w:drawing>
      </w:r>
    </w:p>
    <w:p w14:paraId="7C87D270" w14:textId="77777777" w:rsidR="00184158" w:rsidRDefault="00184158" w:rsidP="00E569E2">
      <w:pPr>
        <w:rPr>
          <w:rStyle w:val="kopbold"/>
          <w:rFonts w:asciiTheme="majorHAnsi" w:hAnsiTheme="majorHAnsi" w:cstheme="majorHAnsi"/>
          <w:b w:val="0"/>
          <w:bCs w:val="0"/>
          <w:caps w:val="0"/>
          <w:color w:val="0070C0"/>
          <w:sz w:val="24"/>
          <w:szCs w:val="24"/>
        </w:rPr>
      </w:pPr>
    </w:p>
    <w:p w14:paraId="62C98D78" w14:textId="01A0FB4B" w:rsidR="00E569E2" w:rsidRDefault="00E569E2" w:rsidP="00E569E2">
      <w:pPr>
        <w:rPr>
          <w:rStyle w:val="kopbold"/>
          <w:rFonts w:asciiTheme="majorHAnsi" w:hAnsiTheme="majorHAnsi" w:cstheme="majorHAnsi"/>
          <w:b w:val="0"/>
          <w:bCs w:val="0"/>
          <w:caps w:val="0"/>
          <w:color w:val="0070C0"/>
          <w:sz w:val="24"/>
          <w:szCs w:val="24"/>
        </w:rPr>
      </w:pPr>
      <w:r w:rsidRPr="00CA17BD">
        <w:rPr>
          <w:rStyle w:val="kopbold"/>
          <w:rFonts w:asciiTheme="majorHAnsi" w:hAnsiTheme="majorHAnsi" w:cstheme="majorHAnsi"/>
          <w:b w:val="0"/>
          <w:bCs w:val="0"/>
          <w:caps w:val="0"/>
          <w:color w:val="0070C0"/>
          <w:sz w:val="24"/>
          <w:szCs w:val="24"/>
        </w:rPr>
        <w:t xml:space="preserve">We zullen ook verder gaan met vermenigvuldigen. Dit keer leren ze de omkeerstrategie zoals 7x8 en 8x7 te gebruiken. En als laatste doel van dit blok leren ze bedragen tot en met 1 euro te herkennen en samen te stellen. </w:t>
      </w:r>
    </w:p>
    <w:p w14:paraId="17D50F3E" w14:textId="77777777" w:rsidR="00184158" w:rsidRPr="00CA17BD" w:rsidRDefault="00184158" w:rsidP="00E569E2">
      <w:pPr>
        <w:rPr>
          <w:rStyle w:val="kopbold"/>
          <w:rFonts w:asciiTheme="majorHAnsi" w:hAnsiTheme="majorHAnsi" w:cstheme="majorHAnsi"/>
          <w:b w:val="0"/>
          <w:bCs w:val="0"/>
          <w:caps w:val="0"/>
          <w:color w:val="0070C0"/>
          <w:sz w:val="24"/>
          <w:szCs w:val="24"/>
        </w:rPr>
      </w:pPr>
    </w:p>
    <w:p w14:paraId="694527C2" w14:textId="5D5B9E45" w:rsidR="00E569E2" w:rsidRDefault="00E569E2" w:rsidP="00E569E2">
      <w:pPr>
        <w:rPr>
          <w:rStyle w:val="kopbold"/>
          <w:rFonts w:asciiTheme="minorHAnsi" w:hAnsiTheme="minorHAnsi" w:cstheme="minorHAnsi"/>
          <w:b w:val="0"/>
          <w:bCs w:val="0"/>
          <w:caps w:val="0"/>
          <w:color w:val="0070C0"/>
          <w:sz w:val="22"/>
          <w:szCs w:val="22"/>
        </w:rPr>
      </w:pPr>
      <w:r>
        <w:rPr>
          <w:noProof/>
        </w:rPr>
        <w:drawing>
          <wp:inline distT="0" distB="0" distL="0" distR="0" wp14:anchorId="7FE5F03F" wp14:editId="47B3F21A">
            <wp:extent cx="2834640" cy="631190"/>
            <wp:effectExtent l="0" t="0" r="3810" b="0"/>
            <wp:docPr id="30" name="Afbeelding 30"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diagram&#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631190"/>
                    </a:xfrm>
                    <a:prstGeom prst="rect">
                      <a:avLst/>
                    </a:prstGeom>
                    <a:noFill/>
                    <a:ln>
                      <a:noFill/>
                    </a:ln>
                  </pic:spPr>
                </pic:pic>
              </a:graphicData>
            </a:graphic>
          </wp:inline>
        </w:drawing>
      </w:r>
    </w:p>
    <w:p w14:paraId="22F6C1A4" w14:textId="3D934A33" w:rsidR="00E569E2" w:rsidRDefault="00E569E2"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45856A7B" w14:textId="77777777" w:rsidR="00CA17BD" w:rsidRPr="004663EF" w:rsidRDefault="00CA17BD" w:rsidP="00CA17BD">
      <w:pPr>
        <w:pStyle w:val="Geenafstand"/>
        <w:jc w:val="both"/>
        <w:rPr>
          <w:rFonts w:ascii="Arial" w:hAnsi="Arial" w:cs="Arial"/>
          <w:sz w:val="20"/>
          <w:szCs w:val="20"/>
        </w:rPr>
      </w:pPr>
    </w:p>
    <w:p w14:paraId="2A52C1FC" w14:textId="77777777" w:rsidR="00CA17BD" w:rsidRDefault="00CA17BD" w:rsidP="00CA17BD">
      <w:pPr>
        <w:spacing w:line="276" w:lineRule="auto"/>
        <w:jc w:val="both"/>
        <w:rPr>
          <w:rFonts w:ascii="Arial" w:hAnsi="Arial" w:cs="Arial"/>
          <w:sz w:val="20"/>
          <w:szCs w:val="20"/>
        </w:rPr>
      </w:pPr>
      <w:r>
        <w:rPr>
          <w:rFonts w:ascii="Arial" w:hAnsi="Arial"/>
          <w:noProof/>
        </w:rPr>
        <w:drawing>
          <wp:anchor distT="0" distB="0" distL="114300" distR="114300" simplePos="0" relativeHeight="251658262" behindDoc="1" locked="0" layoutInCell="1" allowOverlap="1" wp14:anchorId="2D87A808" wp14:editId="48460FBA">
            <wp:simplePos x="0" y="0"/>
            <wp:positionH relativeFrom="column">
              <wp:posOffset>-79150</wp:posOffset>
            </wp:positionH>
            <wp:positionV relativeFrom="paragraph">
              <wp:posOffset>35302</wp:posOffset>
            </wp:positionV>
            <wp:extent cx="3246899" cy="1071245"/>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rotWithShape="1">
                    <a:blip r:embed="rId12">
                      <a:extLst>
                        <a:ext uri="{28A0092B-C50C-407E-A947-70E740481C1C}">
                          <a14:useLocalDpi xmlns:a14="http://schemas.microsoft.com/office/drawing/2010/main" val="0"/>
                        </a:ext>
                      </a:extLst>
                    </a:blip>
                    <a:srcRect b="28157"/>
                    <a:stretch/>
                  </pic:blipFill>
                  <pic:spPr bwMode="auto">
                    <a:xfrm>
                      <a:off x="0" y="0"/>
                      <a:ext cx="3257238" cy="107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89718" w14:textId="77777777" w:rsidR="00CA17BD" w:rsidRDefault="00CA17BD" w:rsidP="00CA17BD">
      <w:pPr>
        <w:spacing w:after="160"/>
        <w:jc w:val="both"/>
        <w:rPr>
          <w:rFonts w:ascii="Kristen ITC" w:hAnsi="Kristen ITC" w:cs="Arial"/>
          <w:color w:val="FFFFFF" w:themeColor="background1"/>
          <w:sz w:val="36"/>
          <w:szCs w:val="36"/>
        </w:rPr>
      </w:pPr>
      <w:r w:rsidRPr="000D51BB">
        <w:rPr>
          <w:rFonts w:ascii="Kristen ITC" w:hAnsi="Kristen ITC" w:cs="Arial"/>
          <w:color w:val="FFFFFF" w:themeColor="background1"/>
          <w:sz w:val="36"/>
          <w:szCs w:val="36"/>
        </w:rPr>
        <w:t>Vriendelijke</w:t>
      </w:r>
      <w:r>
        <w:rPr>
          <w:rFonts w:ascii="Kristen ITC" w:hAnsi="Kristen ITC" w:cs="Arial"/>
          <w:color w:val="FFFFFF" w:themeColor="background1"/>
          <w:sz w:val="36"/>
          <w:szCs w:val="36"/>
        </w:rPr>
        <w:t xml:space="preserve"> groet,</w:t>
      </w:r>
    </w:p>
    <w:p w14:paraId="4CF9568C" w14:textId="397F7019" w:rsidR="00CA17BD" w:rsidRDefault="00CA17BD" w:rsidP="00CA17BD">
      <w:pPr>
        <w:spacing w:after="160"/>
        <w:jc w:val="both"/>
        <w:rPr>
          <w:rFonts w:ascii="Kristen ITC" w:hAnsi="Kristen ITC" w:cs="Arial"/>
          <w:color w:val="FFFFFF" w:themeColor="background1"/>
          <w:sz w:val="36"/>
          <w:szCs w:val="36"/>
        </w:rPr>
      </w:pPr>
      <w:r>
        <w:rPr>
          <w:rFonts w:ascii="Kristen ITC" w:hAnsi="Kristen ITC" w:cs="Arial"/>
          <w:color w:val="FFFFFF" w:themeColor="background1"/>
          <w:sz w:val="36"/>
          <w:szCs w:val="36"/>
        </w:rPr>
        <w:t>Marcha</w:t>
      </w:r>
    </w:p>
    <w:p w14:paraId="147A291B" w14:textId="77777777" w:rsidR="00CA17BD" w:rsidRDefault="00CA17BD" w:rsidP="00CA17BD">
      <w:pPr>
        <w:spacing w:after="160"/>
        <w:jc w:val="both"/>
        <w:rPr>
          <w:rFonts w:ascii="Kristen ITC" w:hAnsi="Kristen ITC" w:cs="Arial"/>
          <w:color w:val="FFFFFF" w:themeColor="background1"/>
          <w:sz w:val="36"/>
          <w:szCs w:val="36"/>
        </w:rPr>
      </w:pPr>
    </w:p>
    <w:p w14:paraId="56924C49" w14:textId="63B66A54" w:rsidR="00CA17BD" w:rsidRDefault="00CA17BD"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81A15AE" w14:textId="4BBEB1CA" w:rsidR="00184158" w:rsidRDefault="00184158"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DB77CB4" w14:textId="3337FBEE" w:rsidR="00184158" w:rsidRDefault="00184158"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05C89ABA" w14:textId="7BE48D0F" w:rsidR="00184158" w:rsidRDefault="00184158"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0A048132" w14:textId="77777777" w:rsidR="00184158" w:rsidRDefault="00184158" w:rsidP="002A26C1">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451857CB" w14:textId="77777777" w:rsidR="009F7D1D" w:rsidRPr="008F725E" w:rsidRDefault="009F7D1D" w:rsidP="009F7D1D">
      <w:pPr>
        <w:pStyle w:val="Geenafstand"/>
        <w:spacing w:line="276" w:lineRule="auto"/>
        <w:rPr>
          <w:rFonts w:ascii="Arial" w:hAnsi="Arial" w:cs="Arial"/>
          <w:sz w:val="20"/>
          <w:szCs w:val="20"/>
        </w:rPr>
      </w:pPr>
    </w:p>
    <w:p w14:paraId="4571E646" w14:textId="2231DF8C" w:rsidR="009F7D1D" w:rsidRDefault="009F7D1D" w:rsidP="009F7D1D">
      <w:pPr>
        <w:pStyle w:val="Basisalinea"/>
        <w:tabs>
          <w:tab w:val="left" w:pos="426"/>
          <w:tab w:val="left" w:pos="851"/>
          <w:tab w:val="left" w:pos="1020"/>
        </w:tabs>
        <w:spacing w:line="276" w:lineRule="auto"/>
        <w:rPr>
          <w:rFonts w:asciiTheme="majorHAnsi" w:hAnsiTheme="majorHAnsi" w:cstheme="majorHAnsi"/>
          <w:b/>
          <w:bCs/>
          <w:color w:val="CC00CC"/>
          <w:sz w:val="48"/>
          <w:szCs w:val="48"/>
        </w:rPr>
      </w:pPr>
      <w:r w:rsidRPr="00A85E6B">
        <w:rPr>
          <w:rFonts w:asciiTheme="majorHAnsi" w:hAnsiTheme="majorHAnsi" w:cstheme="majorHAnsi"/>
          <w:noProof/>
          <w:color w:val="CC00CC"/>
          <w:sz w:val="48"/>
          <w:szCs w:val="48"/>
        </w:rPr>
        <w:lastRenderedPageBreak/>
        <w:drawing>
          <wp:anchor distT="0" distB="0" distL="114300" distR="114300" simplePos="0" relativeHeight="251658252" behindDoc="0" locked="0" layoutInCell="1" allowOverlap="1" wp14:anchorId="3D9BEF16" wp14:editId="222FE8CC">
            <wp:simplePos x="0" y="0"/>
            <wp:positionH relativeFrom="column">
              <wp:posOffset>-72638</wp:posOffset>
            </wp:positionH>
            <wp:positionV relativeFrom="paragraph">
              <wp:posOffset>3825</wp:posOffset>
            </wp:positionV>
            <wp:extent cx="2834640" cy="300990"/>
            <wp:effectExtent l="0" t="0" r="3810" b="3810"/>
            <wp:wrapThrough wrapText="bothSides">
              <wp:wrapPolygon edited="0">
                <wp:start x="0" y="0"/>
                <wp:lineTo x="0" y="20506"/>
                <wp:lineTo x="21484" y="20506"/>
                <wp:lineTo x="21484" y="0"/>
                <wp:lineTo x="0" y="0"/>
              </wp:wrapPolygon>
            </wp:wrapThrough>
            <wp:docPr id="23" name="Afbeelding 23" descr="Afbeelding met Magenta, roze, Lila,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agenta, roze, Lila, rood&#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300990"/>
                    </a:xfrm>
                    <a:prstGeom prst="rect">
                      <a:avLst/>
                    </a:prstGeom>
                    <a:noFill/>
                  </pic:spPr>
                </pic:pic>
              </a:graphicData>
            </a:graphic>
            <wp14:sizeRelH relativeFrom="page">
              <wp14:pctWidth>0</wp14:pctWidth>
            </wp14:sizeRelH>
            <wp14:sizeRelV relativeFrom="page">
              <wp14:pctHeight>0</wp14:pctHeight>
            </wp14:sizeRelV>
          </wp:anchor>
        </w:drawing>
      </w:r>
      <w:r w:rsidRPr="00A85E6B">
        <w:rPr>
          <w:rFonts w:asciiTheme="majorHAnsi" w:hAnsiTheme="majorHAnsi" w:cstheme="majorHAnsi"/>
          <w:b/>
          <w:bCs/>
          <w:color w:val="CC00CC"/>
          <w:sz w:val="48"/>
          <w:szCs w:val="48"/>
        </w:rPr>
        <w:t xml:space="preserve">Groep </w:t>
      </w:r>
      <w:r w:rsidR="00F13A11">
        <w:rPr>
          <w:rFonts w:asciiTheme="majorHAnsi" w:hAnsiTheme="majorHAnsi" w:cstheme="majorHAnsi"/>
          <w:b/>
          <w:bCs/>
          <w:color w:val="CC00CC"/>
          <w:sz w:val="48"/>
          <w:szCs w:val="48"/>
        </w:rPr>
        <w:t>5/6</w:t>
      </w:r>
    </w:p>
    <w:p w14:paraId="72586138" w14:textId="77777777" w:rsidR="00F13A11" w:rsidRPr="00F13A11" w:rsidRDefault="00F13A11" w:rsidP="00F13A11">
      <w:pPr>
        <w:rPr>
          <w:rStyle w:val="kopbold"/>
          <w:rFonts w:asciiTheme="majorHAnsi" w:hAnsiTheme="majorHAnsi" w:cstheme="majorHAnsi"/>
          <w:color w:val="92D050"/>
          <w:sz w:val="22"/>
          <w:szCs w:val="22"/>
        </w:rPr>
      </w:pPr>
      <w:r w:rsidRPr="00F13A11">
        <w:rPr>
          <w:rStyle w:val="kopbold"/>
          <w:rFonts w:asciiTheme="majorHAnsi" w:hAnsiTheme="majorHAnsi" w:cstheme="majorHAnsi"/>
          <w:color w:val="92D050"/>
          <w:sz w:val="22"/>
          <w:szCs w:val="22"/>
        </w:rPr>
        <w:t>Thema</w:t>
      </w:r>
    </w:p>
    <w:p w14:paraId="43969BB4" w14:textId="2791A99B" w:rsidR="00F13A11" w:rsidRPr="00F13A11" w:rsidRDefault="00F13A11" w:rsidP="00F13A11">
      <w:pPr>
        <w:rPr>
          <w:rStyle w:val="kopbold"/>
          <w:rFonts w:asciiTheme="majorHAnsi" w:hAnsiTheme="majorHAnsi" w:cstheme="majorHAnsi"/>
          <w:color w:val="92D050"/>
          <w:sz w:val="22"/>
          <w:szCs w:val="22"/>
        </w:rPr>
      </w:pPr>
      <w:r w:rsidRPr="00F13A11">
        <w:rPr>
          <w:rFonts w:asciiTheme="majorHAnsi" w:hAnsiTheme="majorHAnsi" w:cstheme="majorHAnsi"/>
          <w:color w:val="0070C0"/>
          <w:sz w:val="22"/>
          <w:szCs w:val="22"/>
        </w:rPr>
        <w:t xml:space="preserve">We zijn na de vakantie gestart met </w:t>
      </w:r>
      <w:r w:rsidR="0035398C">
        <w:rPr>
          <w:rFonts w:asciiTheme="majorHAnsi" w:hAnsiTheme="majorHAnsi" w:cstheme="majorHAnsi"/>
          <w:color w:val="0070C0"/>
          <w:sz w:val="22"/>
          <w:szCs w:val="22"/>
        </w:rPr>
        <w:t>het</w:t>
      </w:r>
      <w:r w:rsidRPr="00F13A11">
        <w:rPr>
          <w:rFonts w:asciiTheme="majorHAnsi" w:hAnsiTheme="majorHAnsi" w:cstheme="majorHAnsi"/>
          <w:color w:val="0070C0"/>
          <w:sz w:val="22"/>
          <w:szCs w:val="22"/>
        </w:rPr>
        <w:t xml:space="preserve"> schoolbre</w:t>
      </w:r>
      <w:r w:rsidR="0035398C">
        <w:rPr>
          <w:rFonts w:asciiTheme="majorHAnsi" w:hAnsiTheme="majorHAnsi" w:cstheme="majorHAnsi"/>
          <w:color w:val="0070C0"/>
          <w:sz w:val="22"/>
          <w:szCs w:val="22"/>
        </w:rPr>
        <w:t>de</w:t>
      </w:r>
      <w:r w:rsidRPr="00F13A11">
        <w:rPr>
          <w:rFonts w:asciiTheme="majorHAnsi" w:hAnsiTheme="majorHAnsi" w:cstheme="majorHAnsi"/>
          <w:color w:val="0070C0"/>
          <w:sz w:val="22"/>
          <w:szCs w:val="22"/>
        </w:rPr>
        <w:t xml:space="preserve"> thema: ‘Van boer tot</w:t>
      </w:r>
      <w:r w:rsidR="003A2C13">
        <w:rPr>
          <w:rFonts w:asciiTheme="majorHAnsi" w:hAnsiTheme="majorHAnsi" w:cstheme="majorHAnsi"/>
          <w:color w:val="0070C0"/>
          <w:sz w:val="22"/>
          <w:szCs w:val="22"/>
        </w:rPr>
        <w:t xml:space="preserve"> op je</w:t>
      </w:r>
      <w:r w:rsidRPr="00F13A11">
        <w:rPr>
          <w:rFonts w:asciiTheme="majorHAnsi" w:hAnsiTheme="majorHAnsi" w:cstheme="majorHAnsi"/>
          <w:color w:val="0070C0"/>
          <w:sz w:val="22"/>
          <w:szCs w:val="22"/>
        </w:rPr>
        <w:t xml:space="preserve"> bord’. We gaan onderzoeken waar ons eten vandaan komt en hoe het uiteindelijk op ons bord komt. De spreekbeurt van Sterre en de overige lessen van het huidige thema </w:t>
      </w:r>
      <w:r w:rsidR="008C317A">
        <w:rPr>
          <w:rFonts w:asciiTheme="majorHAnsi" w:hAnsiTheme="majorHAnsi" w:cstheme="majorHAnsi"/>
          <w:color w:val="0070C0"/>
          <w:sz w:val="22"/>
          <w:szCs w:val="22"/>
        </w:rPr>
        <w:t>van</w:t>
      </w:r>
      <w:r w:rsidRPr="00F13A11">
        <w:rPr>
          <w:rFonts w:asciiTheme="majorHAnsi" w:hAnsiTheme="majorHAnsi" w:cstheme="majorHAnsi"/>
          <w:color w:val="0070C0"/>
          <w:sz w:val="22"/>
          <w:szCs w:val="22"/>
        </w:rPr>
        <w:t xml:space="preserve"> taal passen hier perfect in. </w:t>
      </w:r>
    </w:p>
    <w:p w14:paraId="03E013B3" w14:textId="77777777" w:rsidR="00F13A11" w:rsidRPr="00F13A11" w:rsidRDefault="00F13A11" w:rsidP="00F13A11">
      <w:pPr>
        <w:rPr>
          <w:rStyle w:val="kopbold"/>
          <w:rFonts w:asciiTheme="majorHAnsi" w:hAnsiTheme="majorHAnsi" w:cstheme="majorHAnsi"/>
          <w:color w:val="92D050"/>
          <w:sz w:val="22"/>
          <w:szCs w:val="22"/>
        </w:rPr>
      </w:pPr>
    </w:p>
    <w:p w14:paraId="46605C32" w14:textId="77777777" w:rsidR="00F13A11" w:rsidRPr="00F13A11" w:rsidRDefault="00F13A11" w:rsidP="00F13A11">
      <w:pPr>
        <w:rPr>
          <w:rFonts w:asciiTheme="majorHAnsi" w:hAnsiTheme="majorHAnsi" w:cstheme="majorHAnsi"/>
          <w:color w:val="0070C0"/>
          <w:sz w:val="22"/>
          <w:szCs w:val="22"/>
        </w:rPr>
      </w:pPr>
      <w:r w:rsidRPr="00F13A11">
        <w:rPr>
          <w:rStyle w:val="kopbold"/>
          <w:rFonts w:asciiTheme="majorHAnsi" w:hAnsiTheme="majorHAnsi" w:cstheme="majorHAnsi"/>
          <w:color w:val="92D050"/>
          <w:sz w:val="22"/>
          <w:szCs w:val="22"/>
        </w:rPr>
        <w:t>Taal</w:t>
      </w:r>
    </w:p>
    <w:p w14:paraId="79BDBD68" w14:textId="46A670AE" w:rsidR="00F13A11" w:rsidRPr="00F13A11" w:rsidRDefault="00F13A11" w:rsidP="00F13A11">
      <w:pPr>
        <w:rPr>
          <w:rFonts w:asciiTheme="majorHAnsi" w:hAnsiTheme="majorHAnsi" w:cstheme="majorHAnsi"/>
          <w:b/>
          <w:bCs/>
          <w:color w:val="92D050"/>
          <w:sz w:val="22"/>
          <w:szCs w:val="22"/>
        </w:rPr>
      </w:pPr>
      <w:r w:rsidRPr="00F13A11">
        <w:rPr>
          <w:rFonts w:asciiTheme="majorHAnsi" w:hAnsiTheme="majorHAnsi" w:cstheme="majorHAnsi"/>
          <w:noProof/>
          <w:sz w:val="22"/>
          <w:szCs w:val="22"/>
        </w:rPr>
        <w:drawing>
          <wp:anchor distT="0" distB="0" distL="114300" distR="114300" simplePos="0" relativeHeight="251658253" behindDoc="0" locked="0" layoutInCell="1" allowOverlap="1" wp14:anchorId="180CF6A2" wp14:editId="3D695260">
            <wp:simplePos x="0" y="0"/>
            <wp:positionH relativeFrom="column">
              <wp:posOffset>4505325</wp:posOffset>
            </wp:positionH>
            <wp:positionV relativeFrom="paragraph">
              <wp:posOffset>4445</wp:posOffset>
            </wp:positionV>
            <wp:extent cx="1665605" cy="1217295"/>
            <wp:effectExtent l="0" t="0" r="0" b="1905"/>
            <wp:wrapSquare wrapText="bothSides"/>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5605" cy="1217295"/>
                    </a:xfrm>
                    <a:prstGeom prst="rect">
                      <a:avLst/>
                    </a:prstGeom>
                    <a:noFill/>
                  </pic:spPr>
                </pic:pic>
              </a:graphicData>
            </a:graphic>
            <wp14:sizeRelH relativeFrom="page">
              <wp14:pctWidth>0</wp14:pctWidth>
            </wp14:sizeRelH>
            <wp14:sizeRelV relativeFrom="page">
              <wp14:pctHeight>0</wp14:pctHeight>
            </wp14:sizeRelV>
          </wp:anchor>
        </w:drawing>
      </w:r>
      <w:r w:rsidRPr="00F13A11">
        <w:rPr>
          <w:rFonts w:asciiTheme="majorHAnsi" w:hAnsiTheme="majorHAnsi" w:cstheme="majorHAnsi"/>
          <w:color w:val="0070C0"/>
          <w:sz w:val="22"/>
          <w:szCs w:val="22"/>
        </w:rPr>
        <w:t xml:space="preserve">Voor de vakantie zijn we gestart met een nieuw thema: </w:t>
      </w:r>
      <w:r w:rsidRPr="00F13A11">
        <w:rPr>
          <w:rFonts w:asciiTheme="majorHAnsi" w:hAnsiTheme="majorHAnsi" w:cstheme="majorHAnsi"/>
          <w:b/>
          <w:bCs/>
          <w:color w:val="92D050"/>
          <w:sz w:val="22"/>
          <w:szCs w:val="22"/>
        </w:rPr>
        <w:t>Spijsvertering</w:t>
      </w:r>
      <w:r w:rsidRPr="00F13A11">
        <w:rPr>
          <w:rFonts w:asciiTheme="majorHAnsi" w:hAnsiTheme="majorHAnsi" w:cstheme="majorHAnsi"/>
          <w:color w:val="0070C0"/>
          <w:sz w:val="22"/>
          <w:szCs w:val="22"/>
        </w:rPr>
        <w:t xml:space="preserve">. We hebben de woorden al eens geoefend en gaan hiermee door. Ook hebben we al een paar taalverkenningslessen gemaakt. We gaan nog </w:t>
      </w:r>
      <w:r w:rsidRPr="00F13A11">
        <w:rPr>
          <w:rFonts w:asciiTheme="majorHAnsi" w:hAnsiTheme="majorHAnsi" w:cstheme="majorHAnsi"/>
          <w:b/>
          <w:bCs/>
          <w:color w:val="92D050"/>
          <w:sz w:val="22"/>
          <w:szCs w:val="22"/>
        </w:rPr>
        <w:t>denkgesprekken</w:t>
      </w:r>
      <w:r w:rsidRPr="00F13A11">
        <w:rPr>
          <w:rFonts w:asciiTheme="majorHAnsi" w:hAnsiTheme="majorHAnsi" w:cstheme="majorHAnsi"/>
          <w:color w:val="0070C0"/>
          <w:sz w:val="22"/>
          <w:szCs w:val="22"/>
        </w:rPr>
        <w:t xml:space="preserve"> voeren over allerlei zaken rond gezond eten en we gaan goed leren om een </w:t>
      </w:r>
      <w:r w:rsidRPr="00F13A11">
        <w:rPr>
          <w:rFonts w:asciiTheme="majorHAnsi" w:hAnsiTheme="majorHAnsi" w:cstheme="majorHAnsi"/>
          <w:b/>
          <w:bCs/>
          <w:color w:val="92D050"/>
          <w:sz w:val="22"/>
          <w:szCs w:val="22"/>
        </w:rPr>
        <w:t>mening</w:t>
      </w:r>
      <w:r w:rsidRPr="00F13A11">
        <w:rPr>
          <w:rFonts w:asciiTheme="majorHAnsi" w:hAnsiTheme="majorHAnsi" w:cstheme="majorHAnsi"/>
          <w:color w:val="0070C0"/>
          <w:sz w:val="22"/>
          <w:szCs w:val="22"/>
        </w:rPr>
        <w:t xml:space="preserve"> te formuleren.</w:t>
      </w:r>
    </w:p>
    <w:p w14:paraId="7F18376A" w14:textId="77777777" w:rsidR="00F13A11" w:rsidRPr="00F13A11" w:rsidRDefault="00F13A11" w:rsidP="00F13A11">
      <w:pPr>
        <w:rPr>
          <w:rFonts w:asciiTheme="majorHAnsi" w:hAnsiTheme="majorHAnsi" w:cstheme="majorHAnsi"/>
          <w:sz w:val="22"/>
          <w:szCs w:val="22"/>
        </w:rPr>
      </w:pPr>
    </w:p>
    <w:p w14:paraId="5F12C86E" w14:textId="77777777" w:rsidR="00F13A11" w:rsidRPr="00F13A11" w:rsidRDefault="00F13A11" w:rsidP="00F13A11">
      <w:pPr>
        <w:rPr>
          <w:rFonts w:asciiTheme="majorHAnsi" w:hAnsiTheme="majorHAnsi" w:cstheme="majorHAnsi"/>
          <w:color w:val="92D050"/>
          <w:sz w:val="22"/>
          <w:szCs w:val="22"/>
        </w:rPr>
      </w:pPr>
      <w:r w:rsidRPr="00F13A11">
        <w:rPr>
          <w:rStyle w:val="kopbold"/>
          <w:rFonts w:asciiTheme="majorHAnsi" w:hAnsiTheme="majorHAnsi" w:cstheme="majorHAnsi"/>
          <w:color w:val="92D050"/>
          <w:sz w:val="22"/>
          <w:szCs w:val="22"/>
        </w:rPr>
        <w:t>Spelling</w:t>
      </w:r>
      <w:r w:rsidRPr="00F13A11">
        <w:rPr>
          <w:rFonts w:asciiTheme="majorHAnsi" w:hAnsiTheme="majorHAnsi" w:cstheme="majorHAnsi"/>
          <w:color w:val="92D050"/>
          <w:sz w:val="22"/>
          <w:szCs w:val="22"/>
        </w:rPr>
        <w:t xml:space="preserve"> </w:t>
      </w:r>
    </w:p>
    <w:p w14:paraId="4AB73531" w14:textId="77777777" w:rsidR="0090473E" w:rsidRDefault="00F13A11" w:rsidP="00F13A11">
      <w:pPr>
        <w:rPr>
          <w:rFonts w:asciiTheme="majorHAnsi" w:hAnsiTheme="majorHAnsi" w:cstheme="majorHAnsi"/>
          <w:b/>
          <w:bCs/>
          <w:noProof/>
          <w:color w:val="92D050"/>
          <w:sz w:val="22"/>
          <w:szCs w:val="22"/>
        </w:rPr>
      </w:pPr>
      <w:r w:rsidRPr="00F13A11">
        <w:rPr>
          <w:rFonts w:asciiTheme="majorHAnsi" w:hAnsiTheme="majorHAnsi" w:cstheme="majorHAnsi"/>
          <w:noProof/>
          <w:color w:val="0070C0"/>
          <w:sz w:val="22"/>
          <w:szCs w:val="22"/>
        </w:rPr>
        <w:t xml:space="preserve">Zowel groep 5 als groep 6 zal de aankomende weken veel gaan herhalen. Daarna zullen we starten in blok 8. Groep 5 zal hierin een nieuwe categorie leren namelijk het </w:t>
      </w:r>
      <w:r w:rsidRPr="00F13A11">
        <w:rPr>
          <w:rFonts w:asciiTheme="majorHAnsi" w:hAnsiTheme="majorHAnsi" w:cstheme="majorHAnsi"/>
          <w:noProof/>
          <w:color w:val="92D050"/>
          <w:sz w:val="22"/>
          <w:szCs w:val="22"/>
        </w:rPr>
        <w:t>‘</w:t>
      </w:r>
      <w:r w:rsidRPr="00F13A11">
        <w:rPr>
          <w:rFonts w:asciiTheme="majorHAnsi" w:hAnsiTheme="majorHAnsi" w:cstheme="majorHAnsi"/>
          <w:b/>
          <w:bCs/>
          <w:noProof/>
          <w:color w:val="92D050"/>
          <w:sz w:val="22"/>
          <w:szCs w:val="22"/>
        </w:rPr>
        <w:t>tropisch woord’</w:t>
      </w:r>
      <w:r w:rsidRPr="00F13A11">
        <w:rPr>
          <w:rFonts w:asciiTheme="majorHAnsi" w:hAnsiTheme="majorHAnsi" w:cstheme="majorHAnsi"/>
          <w:noProof/>
          <w:color w:val="0070C0"/>
          <w:sz w:val="22"/>
          <w:szCs w:val="22"/>
        </w:rPr>
        <w:t xml:space="preserve">. Ook zal groep 5 meer </w:t>
      </w:r>
      <w:r w:rsidRPr="00F13A11">
        <w:rPr>
          <w:rFonts w:asciiTheme="majorHAnsi" w:hAnsiTheme="majorHAnsi" w:cstheme="majorHAnsi"/>
          <w:b/>
          <w:bCs/>
          <w:noProof/>
          <w:color w:val="92D050"/>
          <w:sz w:val="22"/>
          <w:szCs w:val="22"/>
        </w:rPr>
        <w:t>voorzetsels</w:t>
      </w:r>
      <w:r w:rsidRPr="00F13A11">
        <w:rPr>
          <w:rFonts w:asciiTheme="majorHAnsi" w:hAnsiTheme="majorHAnsi" w:cstheme="majorHAnsi"/>
          <w:noProof/>
          <w:color w:val="0070C0"/>
          <w:sz w:val="22"/>
          <w:szCs w:val="22"/>
        </w:rPr>
        <w:t xml:space="preserve"> leren, de woorden van het </w:t>
      </w:r>
      <w:r w:rsidRPr="00F13A11">
        <w:rPr>
          <w:rFonts w:asciiTheme="majorHAnsi" w:hAnsiTheme="majorHAnsi" w:cstheme="majorHAnsi"/>
          <w:b/>
          <w:bCs/>
          <w:noProof/>
          <w:color w:val="92D050"/>
          <w:sz w:val="22"/>
          <w:szCs w:val="22"/>
        </w:rPr>
        <w:t>gids-rijtje</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leren en een uitbreiding van de cat</w:t>
      </w:r>
      <w:r w:rsidRPr="00F13A11">
        <w:rPr>
          <w:rFonts w:asciiTheme="majorHAnsi" w:hAnsiTheme="majorHAnsi" w:cstheme="majorHAnsi"/>
          <w:b/>
          <w:bCs/>
          <w:noProof/>
          <w:color w:val="92D050"/>
          <w:sz w:val="22"/>
          <w:szCs w:val="22"/>
        </w:rPr>
        <w:t xml:space="preserve">. ‘het voorvoegsel’. </w:t>
      </w:r>
    </w:p>
    <w:p w14:paraId="6576295F" w14:textId="77777777" w:rsidR="0090473E" w:rsidRDefault="0090473E" w:rsidP="00F13A11">
      <w:pPr>
        <w:rPr>
          <w:rFonts w:asciiTheme="majorHAnsi" w:hAnsiTheme="majorHAnsi" w:cstheme="majorHAnsi"/>
          <w:b/>
          <w:bCs/>
          <w:noProof/>
          <w:color w:val="92D050"/>
          <w:sz w:val="22"/>
          <w:szCs w:val="22"/>
        </w:rPr>
      </w:pPr>
    </w:p>
    <w:p w14:paraId="6EA00597" w14:textId="71806380" w:rsidR="00F13A11" w:rsidRPr="00F13A11" w:rsidRDefault="00F13A11" w:rsidP="00F13A11">
      <w:pPr>
        <w:rPr>
          <w:rFonts w:asciiTheme="majorHAnsi" w:hAnsiTheme="majorHAnsi" w:cstheme="majorHAnsi"/>
          <w:color w:val="0070C0"/>
          <w:sz w:val="22"/>
          <w:szCs w:val="22"/>
        </w:rPr>
      </w:pPr>
      <w:r w:rsidRPr="00F13A11">
        <w:rPr>
          <w:rFonts w:asciiTheme="majorHAnsi" w:hAnsiTheme="majorHAnsi" w:cstheme="majorHAnsi"/>
          <w:noProof/>
          <w:color w:val="0070C0"/>
          <w:sz w:val="22"/>
          <w:szCs w:val="22"/>
        </w:rPr>
        <w:t xml:space="preserve">Groep 6 leert twee nieuwe categorieën:  het </w:t>
      </w:r>
      <w:r w:rsidRPr="00F13A11">
        <w:rPr>
          <w:rFonts w:asciiTheme="majorHAnsi" w:hAnsiTheme="majorHAnsi" w:cstheme="majorHAnsi"/>
          <w:b/>
          <w:bCs/>
          <w:noProof/>
          <w:color w:val="92D050"/>
          <w:sz w:val="22"/>
          <w:szCs w:val="22"/>
        </w:rPr>
        <w:t>‘lollywoord’ en het ‘tremawoord’</w:t>
      </w:r>
      <w:r w:rsidRPr="00F13A11">
        <w:rPr>
          <w:rFonts w:asciiTheme="majorHAnsi" w:hAnsiTheme="majorHAnsi" w:cstheme="majorHAnsi"/>
          <w:noProof/>
          <w:color w:val="0070C0"/>
          <w:sz w:val="22"/>
          <w:szCs w:val="22"/>
        </w:rPr>
        <w:t>. Zij zullen een uitbreiding van het ‘</w:t>
      </w:r>
      <w:r w:rsidRPr="00F13A11">
        <w:rPr>
          <w:rFonts w:asciiTheme="majorHAnsi" w:hAnsiTheme="majorHAnsi" w:cstheme="majorHAnsi"/>
          <w:b/>
          <w:bCs/>
          <w:noProof/>
          <w:color w:val="92D050"/>
          <w:sz w:val="22"/>
          <w:szCs w:val="22"/>
        </w:rPr>
        <w:t>komma s meervoud’</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leren (bij bezit) en het </w:t>
      </w:r>
      <w:r w:rsidRPr="00F13A11">
        <w:rPr>
          <w:rFonts w:asciiTheme="majorHAnsi" w:hAnsiTheme="majorHAnsi" w:cstheme="majorHAnsi"/>
          <w:b/>
          <w:bCs/>
          <w:noProof/>
          <w:color w:val="92D050"/>
          <w:sz w:val="22"/>
          <w:szCs w:val="22"/>
        </w:rPr>
        <w:t>rangtelwoord</w:t>
      </w:r>
      <w:r w:rsidRPr="00F13A11">
        <w:rPr>
          <w:rFonts w:asciiTheme="majorHAnsi" w:hAnsiTheme="majorHAnsi" w:cstheme="majorHAnsi"/>
          <w:noProof/>
          <w:color w:val="0070C0"/>
          <w:sz w:val="22"/>
          <w:szCs w:val="22"/>
        </w:rPr>
        <w:t xml:space="preserve"> leren. Tot slot zal groep 6 ook weer extra oefenen met werkwoordspelliing.</w:t>
      </w:r>
    </w:p>
    <w:p w14:paraId="0C0365B3" w14:textId="77777777" w:rsidR="00F13A11" w:rsidRPr="00F13A11" w:rsidRDefault="00F13A11" w:rsidP="00F13A11">
      <w:pPr>
        <w:rPr>
          <w:rStyle w:val="kopbold"/>
          <w:rFonts w:asciiTheme="majorHAnsi" w:hAnsiTheme="majorHAnsi" w:cstheme="majorHAnsi"/>
          <w:color w:val="92D050"/>
          <w:sz w:val="22"/>
          <w:szCs w:val="22"/>
        </w:rPr>
      </w:pPr>
    </w:p>
    <w:p w14:paraId="7961309B" w14:textId="77777777" w:rsidR="00F13A11" w:rsidRPr="00F13A11" w:rsidRDefault="00F13A11" w:rsidP="00F13A11">
      <w:pPr>
        <w:rPr>
          <w:rStyle w:val="kopbold"/>
          <w:rFonts w:asciiTheme="majorHAnsi" w:hAnsiTheme="majorHAnsi" w:cstheme="majorHAnsi"/>
          <w:color w:val="92D050"/>
          <w:sz w:val="22"/>
          <w:szCs w:val="22"/>
        </w:rPr>
      </w:pPr>
      <w:r w:rsidRPr="00F13A11">
        <w:rPr>
          <w:rStyle w:val="kopbold"/>
          <w:rFonts w:asciiTheme="majorHAnsi" w:hAnsiTheme="majorHAnsi" w:cstheme="majorHAnsi"/>
          <w:color w:val="92D050"/>
          <w:sz w:val="22"/>
          <w:szCs w:val="22"/>
        </w:rPr>
        <w:t>Rekenen</w:t>
      </w:r>
    </w:p>
    <w:p w14:paraId="3A00C2A8" w14:textId="77777777" w:rsidR="0090473E" w:rsidRDefault="00F13A11" w:rsidP="0090473E">
      <w:pPr>
        <w:rPr>
          <w:rFonts w:asciiTheme="majorHAnsi" w:hAnsiTheme="majorHAnsi" w:cstheme="majorHAnsi"/>
          <w:noProof/>
          <w:color w:val="0070C0"/>
          <w:sz w:val="22"/>
          <w:szCs w:val="22"/>
        </w:rPr>
      </w:pPr>
      <w:r w:rsidRPr="00F13A11">
        <w:rPr>
          <w:rFonts w:asciiTheme="majorHAnsi" w:hAnsiTheme="majorHAnsi" w:cstheme="majorHAnsi"/>
          <w:noProof/>
          <w:sz w:val="22"/>
          <w:szCs w:val="22"/>
        </w:rPr>
        <w:drawing>
          <wp:anchor distT="0" distB="0" distL="114300" distR="114300" simplePos="0" relativeHeight="251658254" behindDoc="0" locked="0" layoutInCell="1" allowOverlap="1" wp14:anchorId="445E57BA" wp14:editId="3BB1E7E5">
            <wp:simplePos x="0" y="0"/>
            <wp:positionH relativeFrom="margin">
              <wp:align>left</wp:align>
            </wp:positionH>
            <wp:positionV relativeFrom="paragraph">
              <wp:posOffset>216535</wp:posOffset>
            </wp:positionV>
            <wp:extent cx="1337945" cy="1115060"/>
            <wp:effectExtent l="0" t="0" r="0" b="8890"/>
            <wp:wrapSquare wrapText="bothSides"/>
            <wp:docPr id="24" name="Afbeelding 2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afel&#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7945" cy="1115060"/>
                    </a:xfrm>
                    <a:prstGeom prst="rect">
                      <a:avLst/>
                    </a:prstGeom>
                    <a:noFill/>
                  </pic:spPr>
                </pic:pic>
              </a:graphicData>
            </a:graphic>
            <wp14:sizeRelH relativeFrom="page">
              <wp14:pctWidth>0</wp14:pctWidth>
            </wp14:sizeRelH>
            <wp14:sizeRelV relativeFrom="page">
              <wp14:pctHeight>0</wp14:pctHeight>
            </wp14:sizeRelV>
          </wp:anchor>
        </w:drawing>
      </w:r>
      <w:r w:rsidRPr="00F13A11">
        <w:rPr>
          <w:rFonts w:asciiTheme="majorHAnsi" w:hAnsiTheme="majorHAnsi" w:cstheme="majorHAnsi"/>
          <w:noProof/>
          <w:color w:val="0070C0"/>
          <w:sz w:val="22"/>
          <w:szCs w:val="22"/>
        </w:rPr>
        <w:t xml:space="preserve">Groep 5 gaat starten met herhalen van alles wat we voor de vakantie geleerd hebben. Wat is weggezakt halen we weer naar boven. Daarna gaan ze aan de slag met de </w:t>
      </w:r>
      <w:r w:rsidRPr="00F13A11">
        <w:rPr>
          <w:rFonts w:asciiTheme="majorHAnsi" w:hAnsiTheme="majorHAnsi" w:cstheme="majorHAnsi"/>
          <w:b/>
          <w:bCs/>
          <w:noProof/>
          <w:color w:val="92D050"/>
          <w:sz w:val="22"/>
          <w:szCs w:val="22"/>
        </w:rPr>
        <w:t>betekenis van kommagetallen</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en de betekenis hierbij in </w:t>
      </w:r>
      <w:r w:rsidRPr="00F13A11">
        <w:rPr>
          <w:rFonts w:asciiTheme="majorHAnsi" w:hAnsiTheme="majorHAnsi" w:cstheme="majorHAnsi"/>
          <w:b/>
          <w:bCs/>
          <w:noProof/>
          <w:color w:val="92D050"/>
          <w:sz w:val="22"/>
          <w:szCs w:val="22"/>
        </w:rPr>
        <w:t>lengtematen.</w:t>
      </w:r>
      <w:r w:rsidRPr="00F13A11">
        <w:rPr>
          <w:rFonts w:asciiTheme="majorHAnsi" w:hAnsiTheme="majorHAnsi" w:cstheme="majorHAnsi"/>
          <w:noProof/>
          <w:color w:val="0070C0"/>
          <w:sz w:val="22"/>
          <w:szCs w:val="22"/>
        </w:rPr>
        <w:t xml:space="preserve"> Ook gaan we </w:t>
      </w:r>
      <w:r w:rsidRPr="00F13A11">
        <w:rPr>
          <w:rFonts w:asciiTheme="majorHAnsi" w:hAnsiTheme="majorHAnsi" w:cstheme="majorHAnsi"/>
          <w:b/>
          <w:bCs/>
          <w:noProof/>
          <w:color w:val="92D050"/>
          <w:sz w:val="22"/>
          <w:szCs w:val="22"/>
        </w:rPr>
        <w:t>deelsommen</w:t>
      </w:r>
      <w:r w:rsidRPr="00F13A11">
        <w:rPr>
          <w:rFonts w:asciiTheme="majorHAnsi" w:hAnsiTheme="majorHAnsi" w:cstheme="majorHAnsi"/>
          <w:noProof/>
          <w:color w:val="0070C0"/>
          <w:sz w:val="22"/>
          <w:szCs w:val="22"/>
        </w:rPr>
        <w:t xml:space="preserve"> leren uitrekenen door getallen te splitsen en door nullen weg te halen. Tot slot zullen we </w:t>
      </w:r>
      <w:r w:rsidRPr="00F13A11">
        <w:rPr>
          <w:rFonts w:asciiTheme="majorHAnsi" w:hAnsiTheme="majorHAnsi" w:cstheme="majorHAnsi"/>
          <w:b/>
          <w:bCs/>
          <w:noProof/>
          <w:color w:val="92D050"/>
          <w:sz w:val="22"/>
          <w:szCs w:val="22"/>
        </w:rPr>
        <w:t>complexe verhaalsommen</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leren </w:t>
      </w:r>
      <w:r w:rsidRPr="00F13A11">
        <w:rPr>
          <w:rFonts w:asciiTheme="majorHAnsi" w:hAnsiTheme="majorHAnsi" w:cstheme="majorHAnsi"/>
          <w:noProof/>
          <w:color w:val="0070C0"/>
          <w:sz w:val="22"/>
          <w:szCs w:val="22"/>
        </w:rPr>
        <w:t xml:space="preserve">vertalen naar een som en gaan we stoeien met </w:t>
      </w:r>
      <w:r w:rsidRPr="00F13A11">
        <w:rPr>
          <w:rFonts w:asciiTheme="majorHAnsi" w:hAnsiTheme="majorHAnsi" w:cstheme="majorHAnsi"/>
          <w:b/>
          <w:bCs/>
          <w:noProof/>
          <w:color w:val="92D050"/>
          <w:sz w:val="22"/>
          <w:szCs w:val="22"/>
        </w:rPr>
        <w:t>schaallijnen</w:t>
      </w:r>
      <w:r w:rsidRPr="00F13A11">
        <w:rPr>
          <w:rFonts w:asciiTheme="majorHAnsi" w:hAnsiTheme="majorHAnsi" w:cstheme="majorHAnsi"/>
          <w:noProof/>
          <w:color w:val="0070C0"/>
          <w:sz w:val="22"/>
          <w:szCs w:val="22"/>
        </w:rPr>
        <w:t xml:space="preserve">. </w:t>
      </w:r>
    </w:p>
    <w:p w14:paraId="725917D7" w14:textId="77777777" w:rsidR="0090473E" w:rsidRDefault="0090473E" w:rsidP="0090473E">
      <w:pPr>
        <w:rPr>
          <w:rFonts w:asciiTheme="majorHAnsi" w:hAnsiTheme="majorHAnsi" w:cstheme="majorHAnsi"/>
          <w:noProof/>
          <w:color w:val="0070C0"/>
          <w:sz w:val="22"/>
          <w:szCs w:val="22"/>
        </w:rPr>
      </w:pPr>
    </w:p>
    <w:p w14:paraId="2092AD6F" w14:textId="541F64AB" w:rsidR="00F13A11" w:rsidRPr="0090473E" w:rsidRDefault="00F13A11" w:rsidP="0090473E">
      <w:pPr>
        <w:rPr>
          <w:rStyle w:val="kopbold"/>
          <w:rFonts w:asciiTheme="majorHAnsi" w:hAnsiTheme="majorHAnsi" w:cstheme="majorHAnsi"/>
          <w:b w:val="0"/>
          <w:bCs w:val="0"/>
          <w:caps w:val="0"/>
          <w:noProof/>
          <w:color w:val="0070C0"/>
          <w:sz w:val="22"/>
          <w:szCs w:val="22"/>
        </w:rPr>
      </w:pPr>
      <w:r w:rsidRPr="00F13A11">
        <w:rPr>
          <w:rFonts w:asciiTheme="majorHAnsi" w:hAnsiTheme="majorHAnsi" w:cstheme="majorHAnsi"/>
          <w:noProof/>
          <w:color w:val="0070C0"/>
          <w:sz w:val="22"/>
          <w:szCs w:val="22"/>
        </w:rPr>
        <w:t xml:space="preserve">Groep 6 gaat ook starten met </w:t>
      </w:r>
      <w:r w:rsidRPr="00F13A11">
        <w:rPr>
          <w:rFonts w:asciiTheme="majorHAnsi" w:hAnsiTheme="majorHAnsi" w:cstheme="majorHAnsi"/>
          <w:b/>
          <w:bCs/>
          <w:noProof/>
          <w:color w:val="92D050"/>
          <w:sz w:val="22"/>
          <w:szCs w:val="22"/>
        </w:rPr>
        <w:t>herhalen</w:t>
      </w:r>
      <w:r w:rsidRPr="00F13A11">
        <w:rPr>
          <w:rFonts w:asciiTheme="majorHAnsi" w:hAnsiTheme="majorHAnsi" w:cstheme="majorHAnsi"/>
          <w:noProof/>
          <w:color w:val="0070C0"/>
          <w:sz w:val="22"/>
          <w:szCs w:val="22"/>
        </w:rPr>
        <w:t>. Daarna staa</w:t>
      </w:r>
      <w:r w:rsidR="00CB0988">
        <w:rPr>
          <w:rFonts w:asciiTheme="majorHAnsi" w:hAnsiTheme="majorHAnsi" w:cstheme="majorHAnsi"/>
          <w:noProof/>
          <w:color w:val="0070C0"/>
          <w:sz w:val="22"/>
          <w:szCs w:val="22"/>
        </w:rPr>
        <w:t>n</w:t>
      </w:r>
      <w:r w:rsidRPr="00F13A11">
        <w:rPr>
          <w:rFonts w:asciiTheme="majorHAnsi" w:hAnsiTheme="majorHAnsi" w:cstheme="majorHAnsi"/>
          <w:noProof/>
          <w:color w:val="0070C0"/>
          <w:sz w:val="22"/>
          <w:szCs w:val="22"/>
        </w:rPr>
        <w:t xml:space="preserve"> de aankomende weken in het teken van uitbreiden. We gaan met breuken een </w:t>
      </w:r>
      <w:r w:rsidRPr="00F13A11">
        <w:rPr>
          <w:rFonts w:asciiTheme="majorHAnsi" w:hAnsiTheme="majorHAnsi" w:cstheme="majorHAnsi"/>
          <w:b/>
          <w:bCs/>
          <w:noProof/>
          <w:color w:val="92D050"/>
          <w:sz w:val="22"/>
          <w:szCs w:val="22"/>
        </w:rPr>
        <w:t>deel van het geheel</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berekenen, de </w:t>
      </w:r>
      <w:r w:rsidRPr="00F13A11">
        <w:rPr>
          <w:rFonts w:asciiTheme="majorHAnsi" w:hAnsiTheme="majorHAnsi" w:cstheme="majorHAnsi"/>
          <w:b/>
          <w:bCs/>
          <w:noProof/>
          <w:color w:val="92D050"/>
          <w:sz w:val="22"/>
          <w:szCs w:val="22"/>
        </w:rPr>
        <w:t>omtrek en de oppervlakte</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gaan we uitrekenen met behulp van een </w:t>
      </w:r>
      <w:r w:rsidRPr="00F13A11">
        <w:rPr>
          <w:rFonts w:asciiTheme="majorHAnsi" w:hAnsiTheme="majorHAnsi" w:cstheme="majorHAnsi"/>
          <w:b/>
          <w:bCs/>
          <w:noProof/>
          <w:color w:val="92D050"/>
          <w:sz w:val="22"/>
          <w:szCs w:val="22"/>
        </w:rPr>
        <w:t>formule</w:t>
      </w:r>
      <w:r w:rsidRPr="00F13A11">
        <w:rPr>
          <w:rFonts w:asciiTheme="majorHAnsi" w:hAnsiTheme="majorHAnsi" w:cstheme="majorHAnsi"/>
          <w:noProof/>
          <w:color w:val="0070C0"/>
          <w:sz w:val="22"/>
          <w:szCs w:val="22"/>
        </w:rPr>
        <w:t xml:space="preserve"> en we gaan een nog </w:t>
      </w:r>
      <w:r w:rsidRPr="00F13A11">
        <w:rPr>
          <w:rFonts w:asciiTheme="majorHAnsi" w:hAnsiTheme="majorHAnsi" w:cstheme="majorHAnsi"/>
          <w:b/>
          <w:bCs/>
          <w:noProof/>
          <w:color w:val="92D050"/>
          <w:sz w:val="22"/>
          <w:szCs w:val="22"/>
        </w:rPr>
        <w:t>groter getalgebied</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ontdekken (tot 100.000). We gaan ook </w:t>
      </w:r>
      <w:r w:rsidRPr="00F13A11">
        <w:rPr>
          <w:rFonts w:asciiTheme="majorHAnsi" w:hAnsiTheme="majorHAnsi" w:cstheme="majorHAnsi"/>
          <w:b/>
          <w:bCs/>
          <w:noProof/>
          <w:color w:val="92D050"/>
          <w:sz w:val="22"/>
          <w:szCs w:val="22"/>
        </w:rPr>
        <w:t>schattend</w:t>
      </w:r>
      <w:r w:rsidRPr="00F13A11">
        <w:rPr>
          <w:rFonts w:asciiTheme="majorHAnsi" w:hAnsiTheme="majorHAnsi" w:cstheme="majorHAnsi"/>
          <w:noProof/>
          <w:color w:val="0070C0"/>
          <w:sz w:val="22"/>
          <w:szCs w:val="22"/>
        </w:rPr>
        <w:t xml:space="preserve"> optellen en aftrekken en het </w:t>
      </w:r>
      <w:r w:rsidRPr="00F13A11">
        <w:rPr>
          <w:rFonts w:asciiTheme="majorHAnsi" w:hAnsiTheme="majorHAnsi" w:cstheme="majorHAnsi"/>
          <w:b/>
          <w:bCs/>
          <w:noProof/>
          <w:color w:val="92D050"/>
          <w:sz w:val="22"/>
          <w:szCs w:val="22"/>
        </w:rPr>
        <w:t>cijferend vermenigvuldigen</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 xml:space="preserve">verder uitbreiden. </w:t>
      </w:r>
    </w:p>
    <w:p w14:paraId="3614505E" w14:textId="77777777" w:rsidR="00F13A11" w:rsidRPr="00F13A11" w:rsidRDefault="00F13A11" w:rsidP="00F13A11">
      <w:pPr>
        <w:rPr>
          <w:rStyle w:val="kopbold"/>
          <w:rFonts w:asciiTheme="majorHAnsi" w:hAnsiTheme="majorHAnsi" w:cstheme="majorHAnsi"/>
          <w:color w:val="92D050"/>
          <w:sz w:val="22"/>
          <w:szCs w:val="22"/>
        </w:rPr>
      </w:pPr>
    </w:p>
    <w:p w14:paraId="445C0635" w14:textId="77777777" w:rsidR="00F13A11" w:rsidRPr="00F13A11" w:rsidRDefault="00F13A11" w:rsidP="00F13A11">
      <w:pPr>
        <w:rPr>
          <w:rStyle w:val="kopbold"/>
          <w:rFonts w:asciiTheme="majorHAnsi" w:hAnsiTheme="majorHAnsi" w:cstheme="majorHAnsi"/>
          <w:color w:val="92D050"/>
          <w:sz w:val="22"/>
          <w:szCs w:val="22"/>
        </w:rPr>
      </w:pPr>
      <w:r w:rsidRPr="00F13A11">
        <w:rPr>
          <w:rStyle w:val="kopbold"/>
          <w:rFonts w:asciiTheme="majorHAnsi" w:hAnsiTheme="majorHAnsi" w:cstheme="majorHAnsi"/>
          <w:color w:val="92D050"/>
          <w:sz w:val="22"/>
          <w:szCs w:val="22"/>
        </w:rPr>
        <w:t xml:space="preserve">Davinci </w:t>
      </w:r>
    </w:p>
    <w:p w14:paraId="1966F3DA" w14:textId="708531B3" w:rsidR="00F13A11" w:rsidRPr="00F13A11" w:rsidRDefault="00F13A11" w:rsidP="00F13A11">
      <w:pPr>
        <w:rPr>
          <w:rStyle w:val="kopbold"/>
          <w:rFonts w:asciiTheme="majorHAnsi" w:hAnsiTheme="majorHAnsi" w:cstheme="majorHAnsi"/>
          <w:color w:val="92D050"/>
          <w:sz w:val="22"/>
          <w:szCs w:val="22"/>
        </w:rPr>
      </w:pPr>
      <w:r w:rsidRPr="00F13A11">
        <w:rPr>
          <w:rFonts w:asciiTheme="majorHAnsi" w:hAnsiTheme="majorHAnsi" w:cstheme="majorHAnsi"/>
          <w:noProof/>
          <w:color w:val="0070C0"/>
          <w:sz w:val="22"/>
          <w:szCs w:val="22"/>
        </w:rPr>
        <w:t>We starten eerst met het schoolbrede thema. Hier onderzoeken we hoe ons eten van ‘</w:t>
      </w:r>
      <w:r w:rsidRPr="00F13A11">
        <w:rPr>
          <w:rFonts w:asciiTheme="majorHAnsi" w:hAnsiTheme="majorHAnsi" w:cstheme="majorHAnsi"/>
          <w:b/>
          <w:bCs/>
          <w:noProof/>
          <w:color w:val="92D050"/>
          <w:sz w:val="22"/>
          <w:szCs w:val="22"/>
        </w:rPr>
        <w:t>boer tot</w:t>
      </w:r>
      <w:r w:rsidR="004F4756">
        <w:rPr>
          <w:rFonts w:asciiTheme="majorHAnsi" w:hAnsiTheme="majorHAnsi" w:cstheme="majorHAnsi"/>
          <w:b/>
          <w:bCs/>
          <w:noProof/>
          <w:color w:val="92D050"/>
          <w:sz w:val="22"/>
          <w:szCs w:val="22"/>
        </w:rPr>
        <w:t xml:space="preserve"> op je</w:t>
      </w:r>
      <w:r w:rsidRPr="00F13A11">
        <w:rPr>
          <w:rFonts w:asciiTheme="majorHAnsi" w:hAnsiTheme="majorHAnsi" w:cstheme="majorHAnsi"/>
          <w:b/>
          <w:bCs/>
          <w:noProof/>
          <w:color w:val="92D050"/>
          <w:sz w:val="22"/>
          <w:szCs w:val="22"/>
        </w:rPr>
        <w:t xml:space="preserve"> bord’</w:t>
      </w:r>
      <w:r w:rsidRPr="00F13A11">
        <w:rPr>
          <w:rFonts w:asciiTheme="majorHAnsi" w:hAnsiTheme="majorHAnsi" w:cstheme="majorHAnsi"/>
          <w:noProof/>
          <w:color w:val="92D050"/>
          <w:sz w:val="22"/>
          <w:szCs w:val="22"/>
        </w:rPr>
        <w:t xml:space="preserve"> </w:t>
      </w:r>
      <w:r w:rsidRPr="00F13A11">
        <w:rPr>
          <w:rFonts w:asciiTheme="majorHAnsi" w:hAnsiTheme="majorHAnsi" w:cstheme="majorHAnsi"/>
          <w:noProof/>
          <w:color w:val="0070C0"/>
          <w:sz w:val="22"/>
          <w:szCs w:val="22"/>
        </w:rPr>
        <w:t>komt. Vervolgens zullen wij ‘</w:t>
      </w:r>
      <w:r w:rsidRPr="00F13A11">
        <w:rPr>
          <w:rFonts w:asciiTheme="majorHAnsi" w:hAnsiTheme="majorHAnsi" w:cstheme="majorHAnsi"/>
          <w:b/>
          <w:bCs/>
          <w:noProof/>
          <w:color w:val="92D050"/>
          <w:sz w:val="22"/>
          <w:szCs w:val="22"/>
        </w:rPr>
        <w:t>Het leven in en om het water’</w:t>
      </w:r>
      <w:r w:rsidRPr="00F13A11">
        <w:rPr>
          <w:rFonts w:asciiTheme="majorHAnsi" w:hAnsiTheme="majorHAnsi" w:cstheme="majorHAnsi"/>
          <w:noProof/>
          <w:color w:val="0070C0"/>
          <w:sz w:val="22"/>
          <w:szCs w:val="22"/>
        </w:rPr>
        <w:t xml:space="preserve"> gaan ontdekken. We hopen dan ook echt er even op uit te kunnen trekken.</w:t>
      </w:r>
    </w:p>
    <w:p w14:paraId="6E59B468" w14:textId="77777777" w:rsidR="00F13A11" w:rsidRPr="00F13A11" w:rsidRDefault="00F13A11" w:rsidP="009F7D1D">
      <w:pPr>
        <w:pStyle w:val="Basisalinea"/>
        <w:tabs>
          <w:tab w:val="left" w:pos="426"/>
          <w:tab w:val="left" w:pos="851"/>
          <w:tab w:val="left" w:pos="1020"/>
        </w:tabs>
        <w:spacing w:line="276" w:lineRule="auto"/>
        <w:rPr>
          <w:rFonts w:asciiTheme="majorHAnsi" w:hAnsiTheme="majorHAnsi" w:cstheme="majorHAnsi"/>
          <w:b/>
          <w:bCs/>
          <w:color w:val="CC00CC"/>
          <w:sz w:val="22"/>
          <w:szCs w:val="22"/>
        </w:rPr>
      </w:pPr>
    </w:p>
    <w:p w14:paraId="49481EA1" w14:textId="77777777" w:rsidR="009F7D1D" w:rsidRPr="00A85E6B" w:rsidRDefault="009F7D1D" w:rsidP="009F7D1D">
      <w:pPr>
        <w:pStyle w:val="Basisalinea"/>
        <w:tabs>
          <w:tab w:val="left" w:pos="426"/>
          <w:tab w:val="left" w:pos="851"/>
          <w:tab w:val="left" w:pos="1020"/>
        </w:tabs>
        <w:spacing w:line="276" w:lineRule="auto"/>
        <w:rPr>
          <w:rFonts w:ascii="Kristen ITC" w:hAnsi="Kristen ITC" w:cs="Arial"/>
          <w:color w:val="CC00CC"/>
          <w:sz w:val="48"/>
          <w:szCs w:val="48"/>
        </w:rPr>
      </w:pPr>
    </w:p>
    <w:p w14:paraId="51ECE1B6" w14:textId="77777777" w:rsidR="009F7D1D" w:rsidRPr="004663EF" w:rsidRDefault="009F7D1D" w:rsidP="009F7D1D">
      <w:pPr>
        <w:pStyle w:val="Geenafstand"/>
        <w:jc w:val="both"/>
        <w:rPr>
          <w:rFonts w:ascii="Arial" w:hAnsi="Arial" w:cs="Arial"/>
          <w:sz w:val="20"/>
          <w:szCs w:val="20"/>
        </w:rPr>
      </w:pPr>
    </w:p>
    <w:p w14:paraId="079BD5B1" w14:textId="77777777" w:rsidR="009F7D1D" w:rsidRPr="004663EF" w:rsidRDefault="009F7D1D" w:rsidP="009F7D1D">
      <w:pPr>
        <w:pStyle w:val="Geenafstand"/>
        <w:jc w:val="both"/>
        <w:rPr>
          <w:rFonts w:ascii="Arial" w:hAnsi="Arial" w:cs="Arial"/>
          <w:sz w:val="20"/>
          <w:szCs w:val="20"/>
        </w:rPr>
      </w:pPr>
    </w:p>
    <w:p w14:paraId="0061A139" w14:textId="77777777" w:rsidR="009F7D1D" w:rsidRDefault="009F7D1D" w:rsidP="009F7D1D">
      <w:pPr>
        <w:spacing w:line="276" w:lineRule="auto"/>
        <w:jc w:val="both"/>
        <w:rPr>
          <w:rFonts w:ascii="Arial" w:hAnsi="Arial" w:cs="Arial"/>
          <w:sz w:val="20"/>
          <w:szCs w:val="20"/>
        </w:rPr>
      </w:pPr>
      <w:r>
        <w:rPr>
          <w:rFonts w:ascii="Arial" w:hAnsi="Arial"/>
          <w:noProof/>
        </w:rPr>
        <w:drawing>
          <wp:anchor distT="0" distB="0" distL="114300" distR="114300" simplePos="0" relativeHeight="251658251" behindDoc="1" locked="0" layoutInCell="1" allowOverlap="1" wp14:anchorId="1ADC90B9" wp14:editId="1AA8B950">
            <wp:simplePos x="0" y="0"/>
            <wp:positionH relativeFrom="column">
              <wp:posOffset>-79150</wp:posOffset>
            </wp:positionH>
            <wp:positionV relativeFrom="paragraph">
              <wp:posOffset>35302</wp:posOffset>
            </wp:positionV>
            <wp:extent cx="3246899" cy="107124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rotWithShape="1">
                    <a:blip r:embed="rId12">
                      <a:extLst>
                        <a:ext uri="{28A0092B-C50C-407E-A947-70E740481C1C}">
                          <a14:useLocalDpi xmlns:a14="http://schemas.microsoft.com/office/drawing/2010/main" val="0"/>
                        </a:ext>
                      </a:extLst>
                    </a:blip>
                    <a:srcRect b="28157"/>
                    <a:stretch/>
                  </pic:blipFill>
                  <pic:spPr bwMode="auto">
                    <a:xfrm>
                      <a:off x="0" y="0"/>
                      <a:ext cx="3257238" cy="107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FE246" w14:textId="2DF8BCF0" w:rsidR="009F7D1D" w:rsidRDefault="009F7D1D"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r w:rsidRPr="000D51BB">
        <w:rPr>
          <w:rFonts w:ascii="Kristen ITC" w:hAnsi="Kristen ITC" w:cs="Arial"/>
          <w:color w:val="FFFFFF" w:themeColor="background1"/>
          <w:sz w:val="36"/>
          <w:szCs w:val="36"/>
        </w:rPr>
        <w:t>Vriendelijke</w:t>
      </w:r>
      <w:r>
        <w:rPr>
          <w:rFonts w:ascii="Kristen ITC" w:hAnsi="Kristen ITC" w:cs="Arial"/>
          <w:color w:val="FFFFFF" w:themeColor="background1"/>
          <w:sz w:val="36"/>
          <w:szCs w:val="36"/>
        </w:rPr>
        <w:t xml:space="preserve"> groet, </w:t>
      </w:r>
    </w:p>
    <w:p w14:paraId="3A74FDB5" w14:textId="3F27BACE" w:rsidR="009F7D1D" w:rsidRDefault="00F13A11"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r>
        <w:rPr>
          <w:rFonts w:ascii="Kristen ITC" w:hAnsi="Kristen ITC" w:cs="Arial"/>
          <w:color w:val="FFFFFF" w:themeColor="background1"/>
          <w:sz w:val="36"/>
          <w:szCs w:val="36"/>
        </w:rPr>
        <w:t>Aafke</w:t>
      </w:r>
    </w:p>
    <w:p w14:paraId="72364CEC" w14:textId="2831DCA4"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1BEA506E" w14:textId="071C3F11"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1AC1E01" w14:textId="2307FA5C"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041C67C7" w14:textId="50C5F44A"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539A129" w14:textId="1EE8796A"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578690FA" w14:textId="6074ACDF"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7718CFFC" w14:textId="0DEFE2BF" w:rsidR="00C427CB"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p w14:paraId="611EA155" w14:textId="49C50C06" w:rsidR="00C427CB" w:rsidRDefault="00C427CB" w:rsidP="00C427CB">
      <w:pPr>
        <w:pStyle w:val="Basisalinea"/>
        <w:tabs>
          <w:tab w:val="left" w:pos="426"/>
          <w:tab w:val="left" w:pos="851"/>
          <w:tab w:val="left" w:pos="1020"/>
        </w:tabs>
        <w:spacing w:line="276" w:lineRule="auto"/>
        <w:rPr>
          <w:rFonts w:asciiTheme="majorHAnsi" w:hAnsiTheme="majorHAnsi" w:cstheme="majorHAnsi"/>
          <w:b/>
          <w:bCs/>
          <w:color w:val="CC00CC"/>
          <w:sz w:val="48"/>
          <w:szCs w:val="48"/>
        </w:rPr>
      </w:pPr>
      <w:r w:rsidRPr="00A85E6B">
        <w:rPr>
          <w:rFonts w:asciiTheme="majorHAnsi" w:hAnsiTheme="majorHAnsi" w:cstheme="majorHAnsi"/>
          <w:noProof/>
          <w:color w:val="CC00CC"/>
          <w:sz w:val="48"/>
          <w:szCs w:val="48"/>
        </w:rPr>
        <w:lastRenderedPageBreak/>
        <w:drawing>
          <wp:anchor distT="0" distB="0" distL="114300" distR="114300" simplePos="0" relativeHeight="251658257" behindDoc="0" locked="0" layoutInCell="1" allowOverlap="1" wp14:anchorId="6F2020D4" wp14:editId="3E9854E2">
            <wp:simplePos x="0" y="0"/>
            <wp:positionH relativeFrom="column">
              <wp:posOffset>-72638</wp:posOffset>
            </wp:positionH>
            <wp:positionV relativeFrom="paragraph">
              <wp:posOffset>3825</wp:posOffset>
            </wp:positionV>
            <wp:extent cx="2834640" cy="300990"/>
            <wp:effectExtent l="0" t="0" r="3810" b="3810"/>
            <wp:wrapThrough wrapText="bothSides">
              <wp:wrapPolygon edited="0">
                <wp:start x="0" y="0"/>
                <wp:lineTo x="0" y="20506"/>
                <wp:lineTo x="21484" y="20506"/>
                <wp:lineTo x="21484" y="0"/>
                <wp:lineTo x="0" y="0"/>
              </wp:wrapPolygon>
            </wp:wrapThrough>
            <wp:docPr id="28" name="Afbeelding 28" descr="Afbeelding met Magenta, roze, Lila,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agenta, roze, Lila, rood&#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4640" cy="300990"/>
                    </a:xfrm>
                    <a:prstGeom prst="rect">
                      <a:avLst/>
                    </a:prstGeom>
                    <a:noFill/>
                  </pic:spPr>
                </pic:pic>
              </a:graphicData>
            </a:graphic>
            <wp14:sizeRelH relativeFrom="page">
              <wp14:pctWidth>0</wp14:pctWidth>
            </wp14:sizeRelH>
            <wp14:sizeRelV relativeFrom="page">
              <wp14:pctHeight>0</wp14:pctHeight>
            </wp14:sizeRelV>
          </wp:anchor>
        </w:drawing>
      </w:r>
      <w:r w:rsidRPr="00A85E6B">
        <w:rPr>
          <w:rFonts w:asciiTheme="majorHAnsi" w:hAnsiTheme="majorHAnsi" w:cstheme="majorHAnsi"/>
          <w:b/>
          <w:bCs/>
          <w:color w:val="CC00CC"/>
          <w:sz w:val="48"/>
          <w:szCs w:val="48"/>
        </w:rPr>
        <w:t xml:space="preserve">Groep </w:t>
      </w:r>
      <w:r>
        <w:rPr>
          <w:rFonts w:asciiTheme="majorHAnsi" w:hAnsiTheme="majorHAnsi" w:cstheme="majorHAnsi"/>
          <w:b/>
          <w:bCs/>
          <w:color w:val="CC00CC"/>
          <w:sz w:val="48"/>
          <w:szCs w:val="48"/>
        </w:rPr>
        <w:t>7/8</w:t>
      </w:r>
    </w:p>
    <w:p w14:paraId="1A80FAB5" w14:textId="77777777" w:rsidR="00C427CB" w:rsidRDefault="00C427CB" w:rsidP="00C427CB">
      <w:pPr>
        <w:pStyle w:val="Geenafstand"/>
        <w:rPr>
          <w:rFonts w:asciiTheme="majorHAnsi" w:hAnsiTheme="majorHAnsi" w:cstheme="majorHAnsi"/>
          <w:color w:val="0070C0"/>
        </w:rPr>
      </w:pPr>
    </w:p>
    <w:p w14:paraId="75DA3DEF" w14:textId="7DF78993"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Na twee weken meivakantie gaan we weer naar school en starten we gelijk met het project “Van boer tot</w:t>
      </w:r>
      <w:r w:rsidR="004F4756">
        <w:rPr>
          <w:rFonts w:asciiTheme="majorHAnsi" w:hAnsiTheme="majorHAnsi" w:cstheme="majorHAnsi"/>
          <w:color w:val="0070C0"/>
        </w:rPr>
        <w:t xml:space="preserve"> op je</w:t>
      </w:r>
      <w:r w:rsidRPr="00C427CB">
        <w:rPr>
          <w:rFonts w:asciiTheme="majorHAnsi" w:hAnsiTheme="majorHAnsi" w:cstheme="majorHAnsi"/>
          <w:color w:val="0070C0"/>
        </w:rPr>
        <w:t xml:space="preserve"> bord”. We zullen dagelijks een les in</w:t>
      </w:r>
      <w:r w:rsidR="004F4756">
        <w:rPr>
          <w:rFonts w:asciiTheme="majorHAnsi" w:hAnsiTheme="majorHAnsi" w:cstheme="majorHAnsi"/>
          <w:color w:val="0070C0"/>
        </w:rPr>
        <w:t xml:space="preserve"> het</w:t>
      </w:r>
      <w:r w:rsidRPr="00C427CB">
        <w:rPr>
          <w:rFonts w:asciiTheme="majorHAnsi" w:hAnsiTheme="majorHAnsi" w:cstheme="majorHAnsi"/>
          <w:color w:val="0070C0"/>
        </w:rPr>
        <w:t xml:space="preserve"> teken stellen van dit thema. Ook zullen we één of twee uitjes rond dit thema hebben. Zodra die data bekend zijn, zullen we jullie vragen voor het vervoer.</w:t>
      </w:r>
    </w:p>
    <w:p w14:paraId="5086E472" w14:textId="08C8E3A9"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Groep 8 heeft de Route 8 toets gemaakt en rond 15 mei krijgen we daar de uitslag van</w:t>
      </w:r>
      <w:r w:rsidR="004F4756">
        <w:rPr>
          <w:rFonts w:asciiTheme="majorHAnsi" w:hAnsiTheme="majorHAnsi" w:cstheme="majorHAnsi"/>
          <w:color w:val="0070C0"/>
        </w:rPr>
        <w:t xml:space="preserve"> </w:t>
      </w:r>
      <w:r w:rsidRPr="00C427CB">
        <w:rPr>
          <w:rFonts w:asciiTheme="majorHAnsi" w:hAnsiTheme="majorHAnsi" w:cstheme="majorHAnsi"/>
          <w:color w:val="0070C0"/>
        </w:rPr>
        <w:t>binnen. Daarna maken we met jullie een afspraak om de resultaten te bespreken.</w:t>
      </w:r>
    </w:p>
    <w:p w14:paraId="61F6D589" w14:textId="77777777" w:rsidR="00C427CB" w:rsidRPr="00C427CB" w:rsidRDefault="00C427CB" w:rsidP="00C427CB">
      <w:pPr>
        <w:pStyle w:val="Geenafstand"/>
        <w:rPr>
          <w:rFonts w:asciiTheme="majorHAnsi" w:hAnsiTheme="majorHAnsi" w:cstheme="majorHAnsi"/>
          <w:color w:val="0070C0"/>
        </w:rPr>
      </w:pPr>
    </w:p>
    <w:p w14:paraId="556AC6BB" w14:textId="26C4D260" w:rsidR="00C427CB" w:rsidRPr="00C427CB" w:rsidRDefault="00C427CB" w:rsidP="00C427CB">
      <w:pPr>
        <w:pStyle w:val="Geenafstand"/>
        <w:rPr>
          <w:rFonts w:asciiTheme="majorHAnsi" w:hAnsiTheme="majorHAnsi" w:cstheme="majorHAnsi"/>
          <w:b/>
          <w:bCs/>
          <w:color w:val="92D050"/>
        </w:rPr>
      </w:pPr>
      <w:r w:rsidRPr="00C427CB">
        <w:rPr>
          <w:rFonts w:asciiTheme="majorHAnsi" w:hAnsiTheme="majorHAnsi" w:cstheme="majorHAnsi"/>
          <w:b/>
          <w:bCs/>
          <w:color w:val="92D050"/>
        </w:rPr>
        <w:t>Musical</w:t>
      </w:r>
    </w:p>
    <w:p w14:paraId="27D94559" w14:textId="223445E9"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noProof/>
        </w:rPr>
        <w:drawing>
          <wp:anchor distT="0" distB="0" distL="114300" distR="114300" simplePos="0" relativeHeight="251658255" behindDoc="1" locked="0" layoutInCell="1" allowOverlap="1" wp14:anchorId="7EFBED7E" wp14:editId="222AEAFF">
            <wp:simplePos x="0" y="0"/>
            <wp:positionH relativeFrom="column">
              <wp:posOffset>-45240</wp:posOffset>
            </wp:positionH>
            <wp:positionV relativeFrom="paragraph">
              <wp:posOffset>1832982</wp:posOffset>
            </wp:positionV>
            <wp:extent cx="2834640" cy="1587500"/>
            <wp:effectExtent l="0" t="0" r="3810" b="0"/>
            <wp:wrapTight wrapText="bothSides">
              <wp:wrapPolygon edited="0">
                <wp:start x="0" y="0"/>
                <wp:lineTo x="0" y="21254"/>
                <wp:lineTo x="21484" y="21254"/>
                <wp:lineTo x="21484" y="0"/>
                <wp:lineTo x="0" y="0"/>
              </wp:wrapPolygon>
            </wp:wrapTight>
            <wp:docPr id="27" name="Afbeelding 27" descr="Afbeelding met tekst, Verzamelobject, Postzegel,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tekst, Verzamelobject, Postzegel, Rechthoek&#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640" cy="1587500"/>
                    </a:xfrm>
                    <a:prstGeom prst="rect">
                      <a:avLst/>
                    </a:prstGeom>
                    <a:noFill/>
                  </pic:spPr>
                </pic:pic>
              </a:graphicData>
            </a:graphic>
            <wp14:sizeRelH relativeFrom="page">
              <wp14:pctWidth>0</wp14:pctWidth>
            </wp14:sizeRelH>
            <wp14:sizeRelV relativeFrom="page">
              <wp14:pctHeight>0</wp14:pctHeight>
            </wp14:sizeRelV>
          </wp:anchor>
        </w:drawing>
      </w:r>
      <w:r w:rsidRPr="00C427CB">
        <w:rPr>
          <w:rFonts w:asciiTheme="majorHAnsi" w:hAnsiTheme="majorHAnsi" w:cstheme="majorHAnsi"/>
          <w:color w:val="0070C0"/>
        </w:rPr>
        <w:t xml:space="preserve">Het is voor de meivakantie nog gelukt om een musical te kiezen en de scripts vast mee naar huis te geven. Na de vakantie gaan we de rollen verdelen en kan het oefenen beginnen. Om thuis ook goed te kunnen oefenen, krijgt iedereen een inlogcode, zodat er thuis op een telefoon of computer geoefend kan worden. Er zit een informatiebrief bij zodat je precies kan lezen wat je er allemaal mee </w:t>
      </w:r>
      <w:r w:rsidR="0004476D">
        <w:rPr>
          <w:rFonts w:asciiTheme="majorHAnsi" w:hAnsiTheme="majorHAnsi" w:cstheme="majorHAnsi"/>
          <w:color w:val="0070C0"/>
        </w:rPr>
        <w:t xml:space="preserve">kan doen </w:t>
      </w:r>
      <w:r w:rsidRPr="00C427CB">
        <w:rPr>
          <w:rFonts w:asciiTheme="majorHAnsi" w:hAnsiTheme="majorHAnsi" w:cstheme="majorHAnsi"/>
          <w:color w:val="0070C0"/>
        </w:rPr>
        <w:t>in de app. Veel plezier en succes met oefenen!</w:t>
      </w:r>
    </w:p>
    <w:p w14:paraId="554623CC" w14:textId="75E7B4D1" w:rsidR="00C427CB" w:rsidRPr="00C427CB" w:rsidRDefault="00C427CB" w:rsidP="00C427CB">
      <w:pPr>
        <w:pStyle w:val="Geenafstand"/>
        <w:rPr>
          <w:rFonts w:asciiTheme="majorHAnsi" w:hAnsiTheme="majorHAnsi" w:cstheme="majorHAnsi"/>
          <w:color w:val="0070C0"/>
        </w:rPr>
      </w:pPr>
    </w:p>
    <w:p w14:paraId="7ACCDE6C" w14:textId="77777777" w:rsidR="0004476D" w:rsidRDefault="0004476D" w:rsidP="00C427CB">
      <w:pPr>
        <w:pStyle w:val="Geenafstand"/>
        <w:rPr>
          <w:rFonts w:asciiTheme="majorHAnsi" w:hAnsiTheme="majorHAnsi" w:cstheme="majorHAnsi"/>
          <w:b/>
          <w:bCs/>
          <w:color w:val="92D050"/>
        </w:rPr>
      </w:pPr>
    </w:p>
    <w:p w14:paraId="7ED83959" w14:textId="4A6AB5CA" w:rsidR="00C427CB" w:rsidRPr="00C427CB" w:rsidRDefault="00C427CB" w:rsidP="00C427CB">
      <w:pPr>
        <w:pStyle w:val="Geenafstand"/>
        <w:rPr>
          <w:rFonts w:asciiTheme="majorHAnsi" w:hAnsiTheme="majorHAnsi" w:cstheme="majorHAnsi"/>
          <w:color w:val="00B0F0"/>
        </w:rPr>
      </w:pPr>
      <w:r w:rsidRPr="00C427CB">
        <w:rPr>
          <w:rFonts w:asciiTheme="majorHAnsi" w:hAnsiTheme="majorHAnsi" w:cstheme="majorHAnsi"/>
          <w:b/>
          <w:bCs/>
          <w:color w:val="92D050"/>
        </w:rPr>
        <w:t>Verkeersexamen</w:t>
      </w:r>
    </w:p>
    <w:p w14:paraId="481D0F48" w14:textId="77777777"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Op dinsdag 23 mei is het praktisch verkeersexamen en op maandag 22 mei is nog een keer het theoretisch examen. Hieronder staan twee links met informatie over het praktisch examen.</w:t>
      </w:r>
    </w:p>
    <w:p w14:paraId="1DE0120D" w14:textId="77777777" w:rsidR="00C427CB" w:rsidRPr="00C427CB" w:rsidRDefault="00000000" w:rsidP="00C427CB">
      <w:pPr>
        <w:pStyle w:val="Geenafstand"/>
        <w:rPr>
          <w:rFonts w:asciiTheme="majorHAnsi" w:hAnsiTheme="majorHAnsi" w:cstheme="majorHAnsi"/>
          <w:color w:val="4F81BD" w:themeColor="accent1"/>
        </w:rPr>
      </w:pPr>
      <w:hyperlink r:id="rId27" w:history="1">
        <w:r w:rsidR="00C427CB" w:rsidRPr="00C427CB">
          <w:rPr>
            <w:rStyle w:val="Hyperlink"/>
            <w:rFonts w:asciiTheme="majorHAnsi" w:hAnsiTheme="majorHAnsi" w:cstheme="majorHAnsi"/>
          </w:rPr>
          <w:t>https://vvn.nl/files/download_file/Routebeschrijving%20Verkeersexamen%20Emmeloord%202023.pdf</w:t>
        </w:r>
      </w:hyperlink>
    </w:p>
    <w:p w14:paraId="38214ED8" w14:textId="77777777" w:rsidR="00C427CB" w:rsidRPr="00C427CB" w:rsidRDefault="00000000" w:rsidP="00C427CB">
      <w:pPr>
        <w:pStyle w:val="Geenafstand"/>
        <w:rPr>
          <w:rFonts w:asciiTheme="majorHAnsi" w:hAnsiTheme="majorHAnsi" w:cstheme="majorHAnsi"/>
          <w:color w:val="4F81BD" w:themeColor="accent1"/>
        </w:rPr>
      </w:pPr>
      <w:hyperlink r:id="rId28" w:history="1">
        <w:r w:rsidR="00C427CB" w:rsidRPr="00C427CB">
          <w:rPr>
            <w:rStyle w:val="Hyperlink"/>
            <w:rFonts w:asciiTheme="majorHAnsi" w:hAnsiTheme="majorHAnsi" w:cstheme="majorHAnsi"/>
          </w:rPr>
          <w:t>https://vvn.nl/files/download_file/VVN%20Verkeersexamen%202023.pdf</w:t>
        </w:r>
      </w:hyperlink>
    </w:p>
    <w:p w14:paraId="70DA914D" w14:textId="0DB58683"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noProof/>
        </w:rPr>
        <w:drawing>
          <wp:anchor distT="0" distB="0" distL="114300" distR="114300" simplePos="0" relativeHeight="251658256" behindDoc="1" locked="0" layoutInCell="1" allowOverlap="1" wp14:anchorId="21D2F223" wp14:editId="4C810BFB">
            <wp:simplePos x="0" y="0"/>
            <wp:positionH relativeFrom="column">
              <wp:posOffset>-635</wp:posOffset>
            </wp:positionH>
            <wp:positionV relativeFrom="paragraph">
              <wp:posOffset>93345</wp:posOffset>
            </wp:positionV>
            <wp:extent cx="998220" cy="817245"/>
            <wp:effectExtent l="0" t="0" r="0" b="1905"/>
            <wp:wrapThrough wrapText="bothSides">
              <wp:wrapPolygon edited="0">
                <wp:start x="0" y="0"/>
                <wp:lineTo x="0" y="21147"/>
                <wp:lineTo x="21023" y="21147"/>
                <wp:lineTo x="21023" y="0"/>
                <wp:lineTo x="0" y="0"/>
              </wp:wrapPolygon>
            </wp:wrapThrough>
            <wp:docPr id="26" name="Afbeelding 26" descr="Veilig Verkeer Nederland fiets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eilig Verkeer Nederland fietsche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220" cy="817245"/>
                    </a:xfrm>
                    <a:prstGeom prst="rect">
                      <a:avLst/>
                    </a:prstGeom>
                    <a:noFill/>
                  </pic:spPr>
                </pic:pic>
              </a:graphicData>
            </a:graphic>
            <wp14:sizeRelH relativeFrom="page">
              <wp14:pctWidth>0</wp14:pctWidth>
            </wp14:sizeRelH>
            <wp14:sizeRelV relativeFrom="page">
              <wp14:pctHeight>0</wp14:pctHeight>
            </wp14:sizeRelV>
          </wp:anchor>
        </w:drawing>
      </w:r>
    </w:p>
    <w:p w14:paraId="0C053934" w14:textId="77777777"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Voor kinderen die nog willen oefenen voor het theoretisch verkeersexamen is de onderstaande link. Je kan er ook vinden aan welke punten je fiets moet voldoen.</w:t>
      </w:r>
    </w:p>
    <w:p w14:paraId="3F7027AE" w14:textId="77777777" w:rsidR="00C427CB" w:rsidRPr="00C427CB" w:rsidRDefault="00000000" w:rsidP="00C427CB">
      <w:pPr>
        <w:pStyle w:val="Geenafstand"/>
        <w:rPr>
          <w:rFonts w:asciiTheme="majorHAnsi" w:hAnsiTheme="majorHAnsi" w:cstheme="majorHAnsi"/>
          <w:color w:val="4F81BD" w:themeColor="accent1"/>
        </w:rPr>
      </w:pPr>
      <w:hyperlink r:id="rId30" w:history="1">
        <w:r w:rsidR="00C427CB" w:rsidRPr="00C427CB">
          <w:rPr>
            <w:rStyle w:val="Hyperlink"/>
            <w:rFonts w:asciiTheme="majorHAnsi" w:hAnsiTheme="majorHAnsi" w:cstheme="majorHAnsi"/>
          </w:rPr>
          <w:t>Oefenen | VVN Verkeersexamen</w:t>
        </w:r>
      </w:hyperlink>
    </w:p>
    <w:p w14:paraId="4CAF02FF" w14:textId="77777777" w:rsidR="00C427CB" w:rsidRPr="00C427CB" w:rsidRDefault="00C427CB" w:rsidP="00C427CB">
      <w:pPr>
        <w:pStyle w:val="Geenafstand"/>
        <w:rPr>
          <w:rFonts w:asciiTheme="majorHAnsi" w:hAnsiTheme="majorHAnsi" w:cstheme="majorHAnsi"/>
          <w:color w:val="4F81BD" w:themeColor="accent1"/>
        </w:rPr>
      </w:pPr>
    </w:p>
    <w:p w14:paraId="7112C0BB" w14:textId="77777777" w:rsidR="00C427CB" w:rsidRPr="00C427CB" w:rsidRDefault="00C427CB" w:rsidP="00C427CB">
      <w:pPr>
        <w:pStyle w:val="Geenafstand"/>
        <w:rPr>
          <w:rFonts w:asciiTheme="majorHAnsi" w:hAnsiTheme="majorHAnsi" w:cstheme="majorHAnsi"/>
          <w:b/>
          <w:bCs/>
          <w:color w:val="92D050"/>
        </w:rPr>
      </w:pPr>
    </w:p>
    <w:p w14:paraId="7778CCCD" w14:textId="77777777" w:rsidR="00C427CB" w:rsidRPr="00C427CB" w:rsidRDefault="00C427CB" w:rsidP="00C427CB">
      <w:pPr>
        <w:pStyle w:val="Geenafstand"/>
        <w:rPr>
          <w:rFonts w:asciiTheme="majorHAnsi" w:hAnsiTheme="majorHAnsi" w:cstheme="majorHAnsi"/>
          <w:b/>
          <w:bCs/>
          <w:color w:val="92D050"/>
        </w:rPr>
      </w:pPr>
    </w:p>
    <w:p w14:paraId="7055D2E0" w14:textId="77777777"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b/>
          <w:bCs/>
          <w:color w:val="92D050"/>
        </w:rPr>
        <w:t>Rekenen</w:t>
      </w:r>
    </w:p>
    <w:p w14:paraId="2787C5B3" w14:textId="77335F96"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Na de vakantie starten we eerst met herhaling, dit doen we door te shuffelen</w:t>
      </w:r>
      <w:r w:rsidR="0004476D">
        <w:rPr>
          <w:rFonts w:asciiTheme="majorHAnsi" w:hAnsiTheme="majorHAnsi" w:cstheme="majorHAnsi"/>
          <w:color w:val="0070C0"/>
        </w:rPr>
        <w:t>.</w:t>
      </w:r>
      <w:r w:rsidRPr="00C427CB">
        <w:rPr>
          <w:rFonts w:asciiTheme="majorHAnsi" w:hAnsiTheme="majorHAnsi" w:cstheme="majorHAnsi"/>
          <w:color w:val="0070C0"/>
        </w:rPr>
        <w:t xml:space="preserve"> </w:t>
      </w:r>
      <w:r w:rsidR="0004476D">
        <w:rPr>
          <w:rFonts w:asciiTheme="majorHAnsi" w:hAnsiTheme="majorHAnsi" w:cstheme="majorHAnsi"/>
          <w:color w:val="0070C0"/>
        </w:rPr>
        <w:t>D</w:t>
      </w:r>
      <w:r w:rsidRPr="00C427CB">
        <w:rPr>
          <w:rFonts w:asciiTheme="majorHAnsi" w:hAnsiTheme="majorHAnsi" w:cstheme="majorHAnsi"/>
          <w:color w:val="0070C0"/>
        </w:rPr>
        <w:t>aarna pakken we de lessen van snappet weer op.</w:t>
      </w:r>
    </w:p>
    <w:p w14:paraId="1EB83447" w14:textId="77777777" w:rsidR="00C427CB" w:rsidRPr="00C427CB" w:rsidRDefault="00C427CB" w:rsidP="00C427CB">
      <w:pPr>
        <w:pStyle w:val="Geenafstand"/>
        <w:rPr>
          <w:rFonts w:asciiTheme="majorHAnsi" w:hAnsiTheme="majorHAnsi" w:cstheme="majorHAnsi"/>
          <w:color w:val="0070C0"/>
        </w:rPr>
      </w:pPr>
    </w:p>
    <w:p w14:paraId="1BBA4FE0" w14:textId="77777777" w:rsidR="00C427CB" w:rsidRPr="00C427CB" w:rsidRDefault="00C427CB" w:rsidP="00C427CB">
      <w:pPr>
        <w:pStyle w:val="Geenafstand"/>
        <w:rPr>
          <w:rFonts w:asciiTheme="majorHAnsi" w:hAnsiTheme="majorHAnsi" w:cstheme="majorHAnsi"/>
          <w:b/>
          <w:bCs/>
          <w:color w:val="0070C0"/>
        </w:rPr>
      </w:pPr>
      <w:r w:rsidRPr="00C427CB">
        <w:rPr>
          <w:rFonts w:asciiTheme="majorHAnsi" w:hAnsiTheme="majorHAnsi" w:cstheme="majorHAnsi"/>
          <w:b/>
          <w:bCs/>
          <w:color w:val="92D050"/>
        </w:rPr>
        <w:t>Taal</w:t>
      </w:r>
    </w:p>
    <w:p w14:paraId="5597142C" w14:textId="40981728"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 xml:space="preserve">Met groep 7 zijn we aangekomen bij het thema </w:t>
      </w:r>
      <w:r w:rsidR="005B16B8">
        <w:rPr>
          <w:rFonts w:asciiTheme="majorHAnsi" w:hAnsiTheme="majorHAnsi" w:cstheme="majorHAnsi"/>
          <w:color w:val="0070C0"/>
        </w:rPr>
        <w:t>‘</w:t>
      </w:r>
      <w:r w:rsidRPr="00C427CB">
        <w:rPr>
          <w:rFonts w:asciiTheme="majorHAnsi" w:hAnsiTheme="majorHAnsi" w:cstheme="majorHAnsi"/>
          <w:color w:val="0070C0"/>
        </w:rPr>
        <w:t>rap</w:t>
      </w:r>
      <w:r w:rsidR="005B16B8">
        <w:rPr>
          <w:rFonts w:asciiTheme="majorHAnsi" w:hAnsiTheme="majorHAnsi" w:cstheme="majorHAnsi"/>
          <w:color w:val="0070C0"/>
        </w:rPr>
        <w:t>’</w:t>
      </w:r>
      <w:r w:rsidRPr="00C427CB">
        <w:rPr>
          <w:rFonts w:asciiTheme="majorHAnsi" w:hAnsiTheme="majorHAnsi" w:cstheme="majorHAnsi"/>
          <w:color w:val="0070C0"/>
        </w:rPr>
        <w:t xml:space="preserve">. In dit thema gaan we straattaal verkennen, leren we wat dichterlijke vrijheid is, gaan we rijmen, beeldspraak toepassen in een rap die we zelf gaan schrijven en leren we weer veel betekenissen van woorden passend bij het thema. </w:t>
      </w:r>
    </w:p>
    <w:p w14:paraId="1FEDC6FC" w14:textId="77777777" w:rsidR="00C427CB" w:rsidRPr="00C427CB" w:rsidRDefault="00C427CB" w:rsidP="00C427CB">
      <w:pPr>
        <w:pStyle w:val="Geenafstand"/>
        <w:rPr>
          <w:rFonts w:asciiTheme="majorHAnsi" w:hAnsiTheme="majorHAnsi" w:cstheme="majorHAnsi"/>
          <w:color w:val="0070C0"/>
        </w:rPr>
      </w:pPr>
    </w:p>
    <w:p w14:paraId="7FF773B4" w14:textId="77777777"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b/>
          <w:bCs/>
          <w:color w:val="92D050"/>
        </w:rPr>
        <w:t>Spelling</w:t>
      </w:r>
    </w:p>
    <w:p w14:paraId="531ECF81" w14:textId="35064F81" w:rsidR="00C427CB" w:rsidRPr="00C427CB" w:rsidRDefault="00C427CB" w:rsidP="00C427CB">
      <w:pPr>
        <w:pStyle w:val="Geenafstand"/>
        <w:rPr>
          <w:rFonts w:asciiTheme="majorHAnsi" w:hAnsiTheme="majorHAnsi" w:cstheme="majorHAnsi"/>
          <w:color w:val="0070C0"/>
        </w:rPr>
      </w:pPr>
      <w:r w:rsidRPr="00C427CB">
        <w:rPr>
          <w:rFonts w:asciiTheme="majorHAnsi" w:hAnsiTheme="majorHAnsi" w:cstheme="majorHAnsi"/>
          <w:color w:val="0070C0"/>
        </w:rPr>
        <w:t xml:space="preserve">Voor de vakantie hadden we de methode even stilgelegd om extra aandacht aan de werkwoordspelling te besteden. Toen hebben we veel aandacht besteed aan de tegenwoordige tijd. Nu pakken we de verleden tijd op en </w:t>
      </w:r>
      <w:r w:rsidR="00B23C79">
        <w:rPr>
          <w:rFonts w:asciiTheme="majorHAnsi" w:hAnsiTheme="majorHAnsi" w:cstheme="majorHAnsi"/>
          <w:color w:val="0070C0"/>
        </w:rPr>
        <w:t>dan</w:t>
      </w:r>
      <w:r w:rsidRPr="00C427CB">
        <w:rPr>
          <w:rFonts w:asciiTheme="majorHAnsi" w:hAnsiTheme="majorHAnsi" w:cstheme="majorHAnsi"/>
          <w:color w:val="0070C0"/>
        </w:rPr>
        <w:t xml:space="preserve"> gaan we ze beiden combineren</w:t>
      </w:r>
      <w:r w:rsidR="00BB4B54">
        <w:rPr>
          <w:rFonts w:asciiTheme="majorHAnsi" w:hAnsiTheme="majorHAnsi" w:cstheme="majorHAnsi"/>
          <w:color w:val="0070C0"/>
        </w:rPr>
        <w:t>.</w:t>
      </w:r>
      <w:r w:rsidRPr="00C427CB">
        <w:rPr>
          <w:rFonts w:asciiTheme="majorHAnsi" w:hAnsiTheme="majorHAnsi" w:cstheme="majorHAnsi"/>
          <w:color w:val="0070C0"/>
        </w:rPr>
        <w:t xml:space="preserve"> </w:t>
      </w:r>
      <w:r w:rsidR="00BB4B54">
        <w:rPr>
          <w:rFonts w:asciiTheme="majorHAnsi" w:hAnsiTheme="majorHAnsi" w:cstheme="majorHAnsi"/>
          <w:color w:val="0070C0"/>
        </w:rPr>
        <w:t>Daarna</w:t>
      </w:r>
      <w:r w:rsidRPr="00C427CB">
        <w:rPr>
          <w:rFonts w:asciiTheme="majorHAnsi" w:hAnsiTheme="majorHAnsi" w:cstheme="majorHAnsi"/>
          <w:color w:val="0070C0"/>
        </w:rPr>
        <w:t xml:space="preserve"> pakken we ook de methode weer op. Groep 8 gaat in de methode vooral herhalen en groep 7 krijgt het trema meervoud aangeboden (zeeën, tweeën etc.), lastige werkwoorden (vindt je moeder), gebiedende wijs (Ga weg!) en het bezittelijk voornaamwoord.</w:t>
      </w:r>
    </w:p>
    <w:p w14:paraId="600B5F4E" w14:textId="77777777" w:rsidR="00C427CB" w:rsidRPr="00C427CB" w:rsidRDefault="00C427CB" w:rsidP="00C427CB">
      <w:pPr>
        <w:pStyle w:val="Geenafstand"/>
        <w:rPr>
          <w:rFonts w:asciiTheme="majorHAnsi" w:hAnsiTheme="majorHAnsi" w:cstheme="majorHAnsi"/>
          <w:color w:val="0070C0"/>
        </w:rPr>
      </w:pPr>
    </w:p>
    <w:p w14:paraId="2F540C34" w14:textId="77777777" w:rsidR="00C427CB" w:rsidRPr="00C427CB" w:rsidRDefault="00C427CB" w:rsidP="00C427CB">
      <w:pPr>
        <w:pStyle w:val="Geenafstand"/>
        <w:rPr>
          <w:rFonts w:asciiTheme="majorHAnsi" w:hAnsiTheme="majorHAnsi" w:cstheme="majorHAnsi"/>
          <w:i/>
          <w:iCs/>
          <w:color w:val="0070C0"/>
        </w:rPr>
      </w:pPr>
      <w:r w:rsidRPr="00C427CB">
        <w:rPr>
          <w:rFonts w:asciiTheme="majorHAnsi" w:hAnsiTheme="majorHAnsi" w:cstheme="majorHAnsi"/>
          <w:i/>
          <w:iCs/>
          <w:color w:val="0070C0"/>
        </w:rPr>
        <w:t>Uitleg bezittelijk voornaamwoord:</w:t>
      </w:r>
    </w:p>
    <w:p w14:paraId="4664EAB3" w14:textId="727036D1" w:rsidR="00C427CB" w:rsidRDefault="00C427CB" w:rsidP="00C427CB">
      <w:pPr>
        <w:pStyle w:val="Geenafstand"/>
        <w:rPr>
          <w:rFonts w:asciiTheme="majorHAnsi" w:hAnsiTheme="majorHAnsi" w:cstheme="majorHAnsi"/>
          <w:i/>
          <w:iCs/>
          <w:color w:val="0070C0"/>
        </w:rPr>
      </w:pPr>
      <w:r w:rsidRPr="00C427CB">
        <w:rPr>
          <w:rFonts w:asciiTheme="majorHAnsi" w:hAnsiTheme="majorHAnsi" w:cstheme="majorHAnsi"/>
          <w:i/>
          <w:iCs/>
          <w:color w:val="0070C0"/>
        </w:rPr>
        <w:t>Het bezittelijk voornaamwoord geeft aan van wie iets is of bij wie iemand hoort.</w:t>
      </w:r>
    </w:p>
    <w:p w14:paraId="55F3E5A3" w14:textId="08BD85D8" w:rsidR="004A0638" w:rsidRDefault="004A0638" w:rsidP="00C427CB">
      <w:pPr>
        <w:pStyle w:val="Geenafstand"/>
        <w:rPr>
          <w:rFonts w:asciiTheme="majorHAnsi" w:hAnsiTheme="majorHAnsi" w:cstheme="majorHAnsi"/>
          <w:i/>
          <w:iCs/>
          <w:color w:val="0070C0"/>
        </w:rPr>
      </w:pPr>
    </w:p>
    <w:p w14:paraId="2F4841C0" w14:textId="77777777" w:rsidR="004A0638" w:rsidRPr="004663EF" w:rsidRDefault="004A0638" w:rsidP="004A0638">
      <w:pPr>
        <w:pStyle w:val="Geenafstand"/>
        <w:jc w:val="both"/>
        <w:rPr>
          <w:rFonts w:ascii="Arial" w:hAnsi="Arial" w:cs="Arial"/>
          <w:sz w:val="20"/>
          <w:szCs w:val="20"/>
        </w:rPr>
      </w:pPr>
    </w:p>
    <w:p w14:paraId="020F2930" w14:textId="77777777" w:rsidR="004A0638" w:rsidRPr="004663EF" w:rsidRDefault="004A0638" w:rsidP="004A0638">
      <w:pPr>
        <w:pStyle w:val="Geenafstand"/>
        <w:jc w:val="both"/>
        <w:rPr>
          <w:rFonts w:ascii="Arial" w:hAnsi="Arial" w:cs="Arial"/>
          <w:sz w:val="20"/>
          <w:szCs w:val="20"/>
        </w:rPr>
      </w:pPr>
    </w:p>
    <w:p w14:paraId="1AABC006" w14:textId="77777777" w:rsidR="004A0638" w:rsidRDefault="004A0638" w:rsidP="004A0638">
      <w:pPr>
        <w:spacing w:line="276" w:lineRule="auto"/>
        <w:jc w:val="both"/>
        <w:rPr>
          <w:rFonts w:ascii="Arial" w:hAnsi="Arial" w:cs="Arial"/>
          <w:sz w:val="20"/>
          <w:szCs w:val="20"/>
        </w:rPr>
      </w:pPr>
      <w:r>
        <w:rPr>
          <w:rFonts w:ascii="Arial" w:hAnsi="Arial"/>
          <w:noProof/>
        </w:rPr>
        <w:drawing>
          <wp:anchor distT="0" distB="0" distL="114300" distR="114300" simplePos="0" relativeHeight="251658258" behindDoc="1" locked="0" layoutInCell="1" allowOverlap="1" wp14:anchorId="453E1AB4" wp14:editId="7A933C89">
            <wp:simplePos x="0" y="0"/>
            <wp:positionH relativeFrom="column">
              <wp:posOffset>-79150</wp:posOffset>
            </wp:positionH>
            <wp:positionV relativeFrom="paragraph">
              <wp:posOffset>35302</wp:posOffset>
            </wp:positionV>
            <wp:extent cx="3246899" cy="107124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_blauw.jpg"/>
                    <pic:cNvPicPr/>
                  </pic:nvPicPr>
                  <pic:blipFill rotWithShape="1">
                    <a:blip r:embed="rId12">
                      <a:extLst>
                        <a:ext uri="{28A0092B-C50C-407E-A947-70E740481C1C}">
                          <a14:useLocalDpi xmlns:a14="http://schemas.microsoft.com/office/drawing/2010/main" val="0"/>
                        </a:ext>
                      </a:extLst>
                    </a:blip>
                    <a:srcRect b="28157"/>
                    <a:stretch/>
                  </pic:blipFill>
                  <pic:spPr bwMode="auto">
                    <a:xfrm>
                      <a:off x="0" y="0"/>
                      <a:ext cx="3257238" cy="107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278C1" w14:textId="77777777" w:rsidR="004A0638" w:rsidRDefault="004A0638" w:rsidP="004A0638">
      <w:pPr>
        <w:pStyle w:val="Basisalinea"/>
        <w:tabs>
          <w:tab w:val="left" w:pos="426"/>
          <w:tab w:val="left" w:pos="851"/>
          <w:tab w:val="left" w:pos="1020"/>
        </w:tabs>
        <w:spacing w:line="276" w:lineRule="auto"/>
        <w:rPr>
          <w:rFonts w:ascii="Kristen ITC" w:hAnsi="Kristen ITC" w:cs="Arial"/>
          <w:color w:val="FFFFFF" w:themeColor="background1"/>
          <w:sz w:val="36"/>
          <w:szCs w:val="36"/>
        </w:rPr>
      </w:pPr>
      <w:r w:rsidRPr="000D51BB">
        <w:rPr>
          <w:rFonts w:ascii="Kristen ITC" w:hAnsi="Kristen ITC" w:cs="Arial"/>
          <w:color w:val="FFFFFF" w:themeColor="background1"/>
          <w:sz w:val="36"/>
          <w:szCs w:val="36"/>
        </w:rPr>
        <w:t>Vriendelijke</w:t>
      </w:r>
      <w:r>
        <w:rPr>
          <w:rFonts w:ascii="Kristen ITC" w:hAnsi="Kristen ITC" w:cs="Arial"/>
          <w:color w:val="FFFFFF" w:themeColor="background1"/>
          <w:sz w:val="36"/>
          <w:szCs w:val="36"/>
        </w:rPr>
        <w:t xml:space="preserve"> groet, </w:t>
      </w:r>
    </w:p>
    <w:p w14:paraId="69C46AF6" w14:textId="5EC4C890" w:rsidR="004A0638" w:rsidRPr="00C427CB" w:rsidRDefault="004A0638" w:rsidP="004A0638">
      <w:pPr>
        <w:pStyle w:val="Geenafstand"/>
        <w:rPr>
          <w:rFonts w:asciiTheme="majorHAnsi" w:hAnsiTheme="majorHAnsi" w:cstheme="majorHAnsi"/>
          <w:i/>
          <w:iCs/>
          <w:color w:val="0070C0"/>
        </w:rPr>
      </w:pPr>
      <w:r>
        <w:rPr>
          <w:rFonts w:ascii="Kristen ITC" w:hAnsi="Kristen ITC" w:cs="Arial"/>
          <w:color w:val="FFFFFF" w:themeColor="background1"/>
          <w:sz w:val="36"/>
          <w:szCs w:val="36"/>
        </w:rPr>
        <w:t>Nathalie</w:t>
      </w:r>
    </w:p>
    <w:p w14:paraId="46DA77F4" w14:textId="77777777" w:rsidR="00C427CB" w:rsidRPr="00015AC4" w:rsidRDefault="00C427CB" w:rsidP="009F7D1D">
      <w:pPr>
        <w:pStyle w:val="Basisalinea"/>
        <w:tabs>
          <w:tab w:val="left" w:pos="426"/>
          <w:tab w:val="left" w:pos="851"/>
          <w:tab w:val="left" w:pos="1020"/>
        </w:tabs>
        <w:spacing w:line="276" w:lineRule="auto"/>
        <w:rPr>
          <w:rFonts w:ascii="Kristen ITC" w:hAnsi="Kristen ITC" w:cs="Arial"/>
          <w:color w:val="FFFFFF" w:themeColor="background1"/>
          <w:sz w:val="36"/>
          <w:szCs w:val="36"/>
        </w:rPr>
      </w:pPr>
    </w:p>
    <w:sectPr w:rsidR="00C427CB" w:rsidRPr="00015AC4" w:rsidSect="004E2547">
      <w:type w:val="continuous"/>
      <w:pgSz w:w="11906" w:h="16838"/>
      <w:pgMar w:top="1560" w:right="1418" w:bottom="1418" w:left="851" w:header="454"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9D8EC" w14:textId="77777777" w:rsidR="009B6260" w:rsidRDefault="009B6260">
      <w:r>
        <w:separator/>
      </w:r>
    </w:p>
  </w:endnote>
  <w:endnote w:type="continuationSeparator" w:id="0">
    <w:p w14:paraId="38CB0260" w14:textId="77777777" w:rsidR="009B6260" w:rsidRDefault="009B6260">
      <w:r>
        <w:continuationSeparator/>
      </w:r>
    </w:p>
  </w:endnote>
  <w:endnote w:type="continuationNotice" w:id="1">
    <w:p w14:paraId="746F00AD" w14:textId="77777777" w:rsidR="009B6260" w:rsidRDefault="009B6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B3AC" w14:textId="77777777" w:rsidR="009B6260" w:rsidRDefault="009B6260">
      <w:r>
        <w:separator/>
      </w:r>
    </w:p>
  </w:footnote>
  <w:footnote w:type="continuationSeparator" w:id="0">
    <w:p w14:paraId="2A1A2D24" w14:textId="77777777" w:rsidR="009B6260" w:rsidRDefault="009B6260">
      <w:r>
        <w:continuationSeparator/>
      </w:r>
    </w:p>
  </w:footnote>
  <w:footnote w:type="continuationNotice" w:id="1">
    <w:p w14:paraId="18E519E7" w14:textId="77777777" w:rsidR="009B6260" w:rsidRDefault="009B62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C7B5" w14:textId="77777777" w:rsidR="00891E2D" w:rsidRPr="00903690" w:rsidRDefault="00891E2D" w:rsidP="00AF6271">
    <w:pPr>
      <w:pStyle w:val="Koptekst"/>
      <w:tabs>
        <w:tab w:val="clear" w:pos="4536"/>
        <w:tab w:val="clear" w:pos="9072"/>
        <w:tab w:val="left" w:pos="1840"/>
      </w:tabs>
    </w:pPr>
    <w:r>
      <w:rPr>
        <w:noProof/>
      </w:rPr>
      <w:drawing>
        <wp:anchor distT="0" distB="0" distL="114300" distR="114300" simplePos="0" relativeHeight="251658240" behindDoc="1" locked="0" layoutInCell="1" allowOverlap="1" wp14:anchorId="07D0F77D" wp14:editId="76B327A3">
          <wp:simplePos x="0" y="0"/>
          <wp:positionH relativeFrom="column">
            <wp:posOffset>-571500</wp:posOffset>
          </wp:positionH>
          <wp:positionV relativeFrom="paragraph">
            <wp:posOffset>-339725</wp:posOffset>
          </wp:positionV>
          <wp:extent cx="7592396" cy="10744198"/>
          <wp:effectExtent l="0" t="0" r="2540" b="63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KLANTEN A-Z:G-klanten:GIBA vloeren:huisstijl:2013:Briefpapier GV0413:sjabloon:Briefpapier GV041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396" cy="10744198"/>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DA6EE0"/>
    <w:multiLevelType w:val="hybridMultilevel"/>
    <w:tmpl w:val="8804A274"/>
    <w:lvl w:ilvl="0" w:tplc="BD944DD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CC2F91"/>
    <w:multiLevelType w:val="hybridMultilevel"/>
    <w:tmpl w:val="ADDC7756"/>
    <w:lvl w:ilvl="0" w:tplc="0E32032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087037"/>
    <w:multiLevelType w:val="hybridMultilevel"/>
    <w:tmpl w:val="D3E8E680"/>
    <w:lvl w:ilvl="0" w:tplc="350A3ABE">
      <w:start w:val="21"/>
      <w:numFmt w:val="bullet"/>
      <w:lvlText w:val="-"/>
      <w:lvlJc w:val="left"/>
      <w:pPr>
        <w:ind w:left="1211" w:hanging="360"/>
      </w:pPr>
      <w:rPr>
        <w:rFonts w:ascii="Arial" w:eastAsia="Times New Roman" w:hAnsi="Arial" w:cs="Aria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5" w15:restartNumberingAfterBreak="0">
    <w:nsid w:val="0DC279F6"/>
    <w:multiLevelType w:val="hybridMultilevel"/>
    <w:tmpl w:val="28661B38"/>
    <w:lvl w:ilvl="0" w:tplc="FCB2C6DA">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FE61591"/>
    <w:multiLevelType w:val="hybridMultilevel"/>
    <w:tmpl w:val="E918E89A"/>
    <w:lvl w:ilvl="0" w:tplc="3834B25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E870D1"/>
    <w:multiLevelType w:val="hybridMultilevel"/>
    <w:tmpl w:val="2DF0DF52"/>
    <w:lvl w:ilvl="0" w:tplc="51988A54">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F194107"/>
    <w:multiLevelType w:val="hybridMultilevel"/>
    <w:tmpl w:val="E6B8DDDC"/>
    <w:lvl w:ilvl="0" w:tplc="984050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505690"/>
    <w:multiLevelType w:val="hybridMultilevel"/>
    <w:tmpl w:val="9438C27E"/>
    <w:lvl w:ilvl="0" w:tplc="1B4467C0">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33561"/>
    <w:multiLevelType w:val="hybridMultilevel"/>
    <w:tmpl w:val="DE12020A"/>
    <w:lvl w:ilvl="0" w:tplc="9F6EE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CF28E3"/>
    <w:multiLevelType w:val="hybridMultilevel"/>
    <w:tmpl w:val="A2D66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8A3BB1"/>
    <w:multiLevelType w:val="hybridMultilevel"/>
    <w:tmpl w:val="1298BCB2"/>
    <w:lvl w:ilvl="0" w:tplc="905CAF00">
      <w:numFmt w:val="bullet"/>
      <w:lvlText w:val="-"/>
      <w:lvlJc w:val="left"/>
      <w:pPr>
        <w:ind w:left="780" w:hanging="360"/>
      </w:pPr>
      <w:rPr>
        <w:rFonts w:ascii="Arial" w:eastAsia="Times New Roman"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3" w15:restartNumberingAfterBreak="0">
    <w:nsid w:val="2C903F57"/>
    <w:multiLevelType w:val="hybridMultilevel"/>
    <w:tmpl w:val="49B4D784"/>
    <w:lvl w:ilvl="0" w:tplc="5B1E11EE">
      <w:start w:val="2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AB45C7"/>
    <w:multiLevelType w:val="hybridMultilevel"/>
    <w:tmpl w:val="6CF46198"/>
    <w:lvl w:ilvl="0" w:tplc="0C1AC446">
      <w:start w:val="26"/>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1444B22"/>
    <w:multiLevelType w:val="hybridMultilevel"/>
    <w:tmpl w:val="D800FF48"/>
    <w:lvl w:ilvl="0" w:tplc="9690AB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914C34"/>
    <w:multiLevelType w:val="hybridMultilevel"/>
    <w:tmpl w:val="2AA6ADEE"/>
    <w:lvl w:ilvl="0" w:tplc="9B324A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9778C4"/>
    <w:multiLevelType w:val="hybridMultilevel"/>
    <w:tmpl w:val="6E1CBF44"/>
    <w:lvl w:ilvl="0" w:tplc="A0988F42">
      <w:start w:val="14"/>
      <w:numFmt w:val="bullet"/>
      <w:lvlText w:val="-"/>
      <w:lvlJc w:val="left"/>
      <w:pPr>
        <w:ind w:left="720" w:hanging="360"/>
      </w:pPr>
      <w:rPr>
        <w:rFonts w:ascii="Arial" w:eastAsiaTheme="minorHAnsi" w:hAnsi="Arial" w:cs="Arial" w:hint="default"/>
        <w:b w:val="0"/>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117673"/>
    <w:multiLevelType w:val="hybridMultilevel"/>
    <w:tmpl w:val="D0EA4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FC2636"/>
    <w:multiLevelType w:val="hybridMultilevel"/>
    <w:tmpl w:val="E9D08DDC"/>
    <w:lvl w:ilvl="0" w:tplc="25AA55F4">
      <w:start w:val="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944220"/>
    <w:multiLevelType w:val="hybridMultilevel"/>
    <w:tmpl w:val="1FE02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231BFC"/>
    <w:multiLevelType w:val="hybridMultilevel"/>
    <w:tmpl w:val="06F89410"/>
    <w:lvl w:ilvl="0" w:tplc="5F4EAD2C">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494112"/>
    <w:multiLevelType w:val="hybridMultilevel"/>
    <w:tmpl w:val="25AA6C66"/>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23" w15:restartNumberingAfterBreak="0">
    <w:nsid w:val="49620BB2"/>
    <w:multiLevelType w:val="hybridMultilevel"/>
    <w:tmpl w:val="1304C20A"/>
    <w:lvl w:ilvl="0" w:tplc="BC664680">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5E1DEB"/>
    <w:multiLevelType w:val="hybridMultilevel"/>
    <w:tmpl w:val="32EA80C8"/>
    <w:lvl w:ilvl="0" w:tplc="BBA4277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CC3534"/>
    <w:multiLevelType w:val="hybridMultilevel"/>
    <w:tmpl w:val="5E12319E"/>
    <w:lvl w:ilvl="0" w:tplc="7F6A92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CF3020"/>
    <w:multiLevelType w:val="hybridMultilevel"/>
    <w:tmpl w:val="EB1E6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607133"/>
    <w:multiLevelType w:val="hybridMultilevel"/>
    <w:tmpl w:val="2016517A"/>
    <w:lvl w:ilvl="0" w:tplc="F3E07A9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DB33A5"/>
    <w:multiLevelType w:val="hybridMultilevel"/>
    <w:tmpl w:val="0AB2A0B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9" w15:restartNumberingAfterBreak="0">
    <w:nsid w:val="5A1B79B3"/>
    <w:multiLevelType w:val="hybridMultilevel"/>
    <w:tmpl w:val="62446656"/>
    <w:lvl w:ilvl="0" w:tplc="DB7CB45A">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CD35150"/>
    <w:multiLevelType w:val="hybridMultilevel"/>
    <w:tmpl w:val="1E921B6E"/>
    <w:lvl w:ilvl="0" w:tplc="64E29C06">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5D1419D3"/>
    <w:multiLevelType w:val="hybridMultilevel"/>
    <w:tmpl w:val="DD909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B74C9F"/>
    <w:multiLevelType w:val="hybridMultilevel"/>
    <w:tmpl w:val="2102C642"/>
    <w:lvl w:ilvl="0" w:tplc="D8D287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2D3571"/>
    <w:multiLevelType w:val="hybridMultilevel"/>
    <w:tmpl w:val="D3C2629C"/>
    <w:lvl w:ilvl="0" w:tplc="36B2A06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E47819"/>
    <w:multiLevelType w:val="hybridMultilevel"/>
    <w:tmpl w:val="07442336"/>
    <w:lvl w:ilvl="0" w:tplc="DC5667AE">
      <w:start w:val="201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496ED0"/>
    <w:multiLevelType w:val="hybridMultilevel"/>
    <w:tmpl w:val="896C9120"/>
    <w:lvl w:ilvl="0" w:tplc="AC966358">
      <w:start w:val="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F747A"/>
    <w:multiLevelType w:val="hybridMultilevel"/>
    <w:tmpl w:val="B336D3AA"/>
    <w:lvl w:ilvl="0" w:tplc="2C869A16">
      <w:start w:val="1"/>
      <w:numFmt w:val="decimal"/>
      <w:lvlText w:val="%1."/>
      <w:lvlJc w:val="left"/>
      <w:pPr>
        <w:ind w:left="1068" w:hanging="360"/>
      </w:pPr>
      <w:rPr>
        <w:rFonts w:hint="default"/>
        <w:b/>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7" w15:restartNumberingAfterBreak="0">
    <w:nsid w:val="67EE56A9"/>
    <w:multiLevelType w:val="hybridMultilevel"/>
    <w:tmpl w:val="70E471DC"/>
    <w:lvl w:ilvl="0" w:tplc="2B92EF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170B83"/>
    <w:multiLevelType w:val="hybridMultilevel"/>
    <w:tmpl w:val="66567076"/>
    <w:lvl w:ilvl="0" w:tplc="C4989660">
      <w:start w:val="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C543B1"/>
    <w:multiLevelType w:val="hybridMultilevel"/>
    <w:tmpl w:val="C27459A6"/>
    <w:lvl w:ilvl="0" w:tplc="3752B45C">
      <w:start w:val="1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FB3574"/>
    <w:multiLevelType w:val="hybridMultilevel"/>
    <w:tmpl w:val="31001846"/>
    <w:lvl w:ilvl="0" w:tplc="3E64CC4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BF0D3A"/>
    <w:multiLevelType w:val="hybridMultilevel"/>
    <w:tmpl w:val="1E8AD5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45530EF"/>
    <w:multiLevelType w:val="hybridMultilevel"/>
    <w:tmpl w:val="CBAC132C"/>
    <w:lvl w:ilvl="0" w:tplc="02CED3A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373EDC"/>
    <w:multiLevelType w:val="hybridMultilevel"/>
    <w:tmpl w:val="EA3C858E"/>
    <w:lvl w:ilvl="0" w:tplc="18BC2F0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4" w15:restartNumberingAfterBreak="0">
    <w:nsid w:val="7A5E48D5"/>
    <w:multiLevelType w:val="hybridMultilevel"/>
    <w:tmpl w:val="DA0CBE80"/>
    <w:lvl w:ilvl="0" w:tplc="809A06B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CF1E04"/>
    <w:multiLevelType w:val="hybridMultilevel"/>
    <w:tmpl w:val="BC4898FE"/>
    <w:lvl w:ilvl="0" w:tplc="6428CFF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7C4121"/>
    <w:multiLevelType w:val="hybridMultilevel"/>
    <w:tmpl w:val="52E800CA"/>
    <w:lvl w:ilvl="0" w:tplc="E38291E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58021">
    <w:abstractNumId w:val="35"/>
  </w:num>
  <w:num w:numId="2" w16cid:durableId="344329706">
    <w:abstractNumId w:val="0"/>
  </w:num>
  <w:num w:numId="3" w16cid:durableId="1417437378">
    <w:abstractNumId w:val="1"/>
  </w:num>
  <w:num w:numId="4" w16cid:durableId="1545488121">
    <w:abstractNumId w:val="12"/>
  </w:num>
  <w:num w:numId="5" w16cid:durableId="2083211866">
    <w:abstractNumId w:val="9"/>
  </w:num>
  <w:num w:numId="6" w16cid:durableId="931547700">
    <w:abstractNumId w:val="24"/>
  </w:num>
  <w:num w:numId="7" w16cid:durableId="1868910744">
    <w:abstractNumId w:val="29"/>
  </w:num>
  <w:num w:numId="8" w16cid:durableId="1702632166">
    <w:abstractNumId w:val="42"/>
  </w:num>
  <w:num w:numId="9" w16cid:durableId="212543253">
    <w:abstractNumId w:val="45"/>
  </w:num>
  <w:num w:numId="10" w16cid:durableId="493035025">
    <w:abstractNumId w:val="13"/>
  </w:num>
  <w:num w:numId="11" w16cid:durableId="1973748822">
    <w:abstractNumId w:val="23"/>
  </w:num>
  <w:num w:numId="12" w16cid:durableId="553587208">
    <w:abstractNumId w:val="5"/>
  </w:num>
  <w:num w:numId="13" w16cid:durableId="851143176">
    <w:abstractNumId w:val="32"/>
  </w:num>
  <w:num w:numId="14" w16cid:durableId="769162321">
    <w:abstractNumId w:val="26"/>
  </w:num>
  <w:num w:numId="15" w16cid:durableId="1879202034">
    <w:abstractNumId w:val="21"/>
  </w:num>
  <w:num w:numId="16" w16cid:durableId="272322471">
    <w:abstractNumId w:val="30"/>
  </w:num>
  <w:num w:numId="17" w16cid:durableId="879827284">
    <w:abstractNumId w:val="6"/>
  </w:num>
  <w:num w:numId="18" w16cid:durableId="1990667959">
    <w:abstractNumId w:val="37"/>
  </w:num>
  <w:num w:numId="19" w16cid:durableId="1622689696">
    <w:abstractNumId w:val="28"/>
  </w:num>
  <w:num w:numId="20" w16cid:durableId="1745254037">
    <w:abstractNumId w:val="44"/>
  </w:num>
  <w:num w:numId="21" w16cid:durableId="1543908339">
    <w:abstractNumId w:val="20"/>
  </w:num>
  <w:num w:numId="22" w16cid:durableId="2099137260">
    <w:abstractNumId w:val="11"/>
  </w:num>
  <w:num w:numId="23" w16cid:durableId="2050378920">
    <w:abstractNumId w:val="18"/>
  </w:num>
  <w:num w:numId="24" w16cid:durableId="309406274">
    <w:abstractNumId w:val="41"/>
  </w:num>
  <w:num w:numId="25" w16cid:durableId="1239243410">
    <w:abstractNumId w:val="36"/>
  </w:num>
  <w:num w:numId="26" w16cid:durableId="1643656955">
    <w:abstractNumId w:val="4"/>
  </w:num>
  <w:num w:numId="27" w16cid:durableId="646863422">
    <w:abstractNumId w:val="8"/>
  </w:num>
  <w:num w:numId="28" w16cid:durableId="1661737765">
    <w:abstractNumId w:val="33"/>
  </w:num>
  <w:num w:numId="29" w16cid:durableId="869104404">
    <w:abstractNumId w:val="15"/>
  </w:num>
  <w:num w:numId="30" w16cid:durableId="461702232">
    <w:abstractNumId w:val="3"/>
  </w:num>
  <w:num w:numId="31" w16cid:durableId="1061555999">
    <w:abstractNumId w:val="19"/>
  </w:num>
  <w:num w:numId="32" w16cid:durableId="952710772">
    <w:abstractNumId w:val="10"/>
  </w:num>
  <w:num w:numId="33" w16cid:durableId="1906989195">
    <w:abstractNumId w:val="39"/>
  </w:num>
  <w:num w:numId="34" w16cid:durableId="783571769">
    <w:abstractNumId w:val="25"/>
  </w:num>
  <w:num w:numId="35" w16cid:durableId="666447136">
    <w:abstractNumId w:val="38"/>
  </w:num>
  <w:num w:numId="36" w16cid:durableId="2000226045">
    <w:abstractNumId w:val="34"/>
  </w:num>
  <w:num w:numId="37" w16cid:durableId="1967614660">
    <w:abstractNumId w:val="16"/>
  </w:num>
  <w:num w:numId="38" w16cid:durableId="187527718">
    <w:abstractNumId w:val="46"/>
  </w:num>
  <w:num w:numId="39" w16cid:durableId="901209044">
    <w:abstractNumId w:val="2"/>
  </w:num>
  <w:num w:numId="40" w16cid:durableId="1590845056">
    <w:abstractNumId w:val="40"/>
  </w:num>
  <w:num w:numId="41" w16cid:durableId="1936859235">
    <w:abstractNumId w:val="27"/>
  </w:num>
  <w:num w:numId="42" w16cid:durableId="385956480">
    <w:abstractNumId w:val="14"/>
  </w:num>
  <w:num w:numId="43" w16cid:durableId="38169861">
    <w:abstractNumId w:val="17"/>
  </w:num>
  <w:num w:numId="44" w16cid:durableId="1809014323">
    <w:abstractNumId w:val="22"/>
  </w:num>
  <w:num w:numId="45" w16cid:durableId="413820173">
    <w:abstractNumId w:val="31"/>
  </w:num>
  <w:num w:numId="46" w16cid:durableId="2071884538">
    <w:abstractNumId w:val="43"/>
  </w:num>
  <w:num w:numId="47" w16cid:durableId="14906382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nl-NL" w:vendorID="64" w:dllVersion="6" w:nlCheck="1" w:checkStyle="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5F"/>
    <w:rsid w:val="000035C8"/>
    <w:rsid w:val="00003D3C"/>
    <w:rsid w:val="00010BEF"/>
    <w:rsid w:val="00011831"/>
    <w:rsid w:val="000127F6"/>
    <w:rsid w:val="00013436"/>
    <w:rsid w:val="00015AC4"/>
    <w:rsid w:val="00016313"/>
    <w:rsid w:val="00020D4A"/>
    <w:rsid w:val="0002125E"/>
    <w:rsid w:val="00021B41"/>
    <w:rsid w:val="00022517"/>
    <w:rsid w:val="00025611"/>
    <w:rsid w:val="000303E2"/>
    <w:rsid w:val="000305B3"/>
    <w:rsid w:val="00032A9A"/>
    <w:rsid w:val="00032FE4"/>
    <w:rsid w:val="000362DD"/>
    <w:rsid w:val="00041C7B"/>
    <w:rsid w:val="0004476D"/>
    <w:rsid w:val="00050032"/>
    <w:rsid w:val="000500BE"/>
    <w:rsid w:val="00055D52"/>
    <w:rsid w:val="00065B88"/>
    <w:rsid w:val="00067F6A"/>
    <w:rsid w:val="00075745"/>
    <w:rsid w:val="00075FA7"/>
    <w:rsid w:val="000810CF"/>
    <w:rsid w:val="00081EC8"/>
    <w:rsid w:val="00083C74"/>
    <w:rsid w:val="0009043E"/>
    <w:rsid w:val="00091255"/>
    <w:rsid w:val="00092AC8"/>
    <w:rsid w:val="00094C8E"/>
    <w:rsid w:val="000A5D38"/>
    <w:rsid w:val="000A5F96"/>
    <w:rsid w:val="000B15FE"/>
    <w:rsid w:val="000B32B5"/>
    <w:rsid w:val="000B45F6"/>
    <w:rsid w:val="000B56D5"/>
    <w:rsid w:val="000C3FA1"/>
    <w:rsid w:val="000C4C11"/>
    <w:rsid w:val="000C7FE6"/>
    <w:rsid w:val="000D3955"/>
    <w:rsid w:val="000D51BB"/>
    <w:rsid w:val="000D5998"/>
    <w:rsid w:val="000D618F"/>
    <w:rsid w:val="000E0180"/>
    <w:rsid w:val="000E3F72"/>
    <w:rsid w:val="000F3EE6"/>
    <w:rsid w:val="00102CAD"/>
    <w:rsid w:val="00106D9E"/>
    <w:rsid w:val="0011050A"/>
    <w:rsid w:val="00110D42"/>
    <w:rsid w:val="00111931"/>
    <w:rsid w:val="00112929"/>
    <w:rsid w:val="00114DBB"/>
    <w:rsid w:val="001163F7"/>
    <w:rsid w:val="00123810"/>
    <w:rsid w:val="00126BF4"/>
    <w:rsid w:val="001271B6"/>
    <w:rsid w:val="00131A33"/>
    <w:rsid w:val="00133740"/>
    <w:rsid w:val="001373C3"/>
    <w:rsid w:val="00144355"/>
    <w:rsid w:val="00147BB2"/>
    <w:rsid w:val="00154B38"/>
    <w:rsid w:val="00155262"/>
    <w:rsid w:val="001566DA"/>
    <w:rsid w:val="0016020F"/>
    <w:rsid w:val="00162ED5"/>
    <w:rsid w:val="00165206"/>
    <w:rsid w:val="0017075E"/>
    <w:rsid w:val="00170B23"/>
    <w:rsid w:val="0018245D"/>
    <w:rsid w:val="00184158"/>
    <w:rsid w:val="0018596E"/>
    <w:rsid w:val="00190B18"/>
    <w:rsid w:val="00190E5E"/>
    <w:rsid w:val="001920D0"/>
    <w:rsid w:val="00194F64"/>
    <w:rsid w:val="00195E21"/>
    <w:rsid w:val="0019732E"/>
    <w:rsid w:val="001A067F"/>
    <w:rsid w:val="001A0FF0"/>
    <w:rsid w:val="001A2F78"/>
    <w:rsid w:val="001A6BCF"/>
    <w:rsid w:val="001A75C8"/>
    <w:rsid w:val="001B04E6"/>
    <w:rsid w:val="001B3EE6"/>
    <w:rsid w:val="001B5AFE"/>
    <w:rsid w:val="001B7EFC"/>
    <w:rsid w:val="001C081E"/>
    <w:rsid w:val="001C11CD"/>
    <w:rsid w:val="001C133D"/>
    <w:rsid w:val="001D0816"/>
    <w:rsid w:val="001D4CA4"/>
    <w:rsid w:val="001D52D1"/>
    <w:rsid w:val="001E028D"/>
    <w:rsid w:val="001E2691"/>
    <w:rsid w:val="001F75A5"/>
    <w:rsid w:val="00201A08"/>
    <w:rsid w:val="00203312"/>
    <w:rsid w:val="00203B3B"/>
    <w:rsid w:val="0021323F"/>
    <w:rsid w:val="00226FC6"/>
    <w:rsid w:val="00233C5E"/>
    <w:rsid w:val="002408D6"/>
    <w:rsid w:val="00242005"/>
    <w:rsid w:val="00242865"/>
    <w:rsid w:val="00243443"/>
    <w:rsid w:val="00243561"/>
    <w:rsid w:val="00245043"/>
    <w:rsid w:val="00246BE4"/>
    <w:rsid w:val="002500DB"/>
    <w:rsid w:val="002537AC"/>
    <w:rsid w:val="0026242D"/>
    <w:rsid w:val="00266786"/>
    <w:rsid w:val="00276FCA"/>
    <w:rsid w:val="002773AD"/>
    <w:rsid w:val="002842BE"/>
    <w:rsid w:val="0029042F"/>
    <w:rsid w:val="002931E2"/>
    <w:rsid w:val="00294F5C"/>
    <w:rsid w:val="002952DA"/>
    <w:rsid w:val="00295B2C"/>
    <w:rsid w:val="00296C20"/>
    <w:rsid w:val="002A0B2B"/>
    <w:rsid w:val="002A1AF4"/>
    <w:rsid w:val="002A26C1"/>
    <w:rsid w:val="002A56AB"/>
    <w:rsid w:val="002B1605"/>
    <w:rsid w:val="002D3719"/>
    <w:rsid w:val="002D425E"/>
    <w:rsid w:val="002D6675"/>
    <w:rsid w:val="002E66BA"/>
    <w:rsid w:val="002F098D"/>
    <w:rsid w:val="002F3C9B"/>
    <w:rsid w:val="002F53E4"/>
    <w:rsid w:val="00300481"/>
    <w:rsid w:val="00300BC9"/>
    <w:rsid w:val="00303288"/>
    <w:rsid w:val="00303955"/>
    <w:rsid w:val="0030590E"/>
    <w:rsid w:val="003102F1"/>
    <w:rsid w:val="003111EC"/>
    <w:rsid w:val="003161E2"/>
    <w:rsid w:val="00316B59"/>
    <w:rsid w:val="00317202"/>
    <w:rsid w:val="00317792"/>
    <w:rsid w:val="00317BE3"/>
    <w:rsid w:val="00321D78"/>
    <w:rsid w:val="003366B0"/>
    <w:rsid w:val="00341DB1"/>
    <w:rsid w:val="00347736"/>
    <w:rsid w:val="00352CF2"/>
    <w:rsid w:val="00352E76"/>
    <w:rsid w:val="0035398C"/>
    <w:rsid w:val="00357D6E"/>
    <w:rsid w:val="00357D6F"/>
    <w:rsid w:val="00364FD2"/>
    <w:rsid w:val="003658B3"/>
    <w:rsid w:val="00366740"/>
    <w:rsid w:val="00367610"/>
    <w:rsid w:val="003728EE"/>
    <w:rsid w:val="003839F9"/>
    <w:rsid w:val="00387219"/>
    <w:rsid w:val="00387F46"/>
    <w:rsid w:val="00394344"/>
    <w:rsid w:val="003959DC"/>
    <w:rsid w:val="00396B29"/>
    <w:rsid w:val="0039710C"/>
    <w:rsid w:val="003A15D9"/>
    <w:rsid w:val="003A2C13"/>
    <w:rsid w:val="003A4FFD"/>
    <w:rsid w:val="003C0D4B"/>
    <w:rsid w:val="003C19C2"/>
    <w:rsid w:val="003C1A24"/>
    <w:rsid w:val="003C2B56"/>
    <w:rsid w:val="003C733A"/>
    <w:rsid w:val="003D04A6"/>
    <w:rsid w:val="003D11B3"/>
    <w:rsid w:val="003D2989"/>
    <w:rsid w:val="003D780C"/>
    <w:rsid w:val="003E64D3"/>
    <w:rsid w:val="003F13C1"/>
    <w:rsid w:val="003F1B14"/>
    <w:rsid w:val="003F3199"/>
    <w:rsid w:val="003F79AA"/>
    <w:rsid w:val="004047AA"/>
    <w:rsid w:val="00410755"/>
    <w:rsid w:val="0041728A"/>
    <w:rsid w:val="00417511"/>
    <w:rsid w:val="004224F9"/>
    <w:rsid w:val="004310B1"/>
    <w:rsid w:val="0043443E"/>
    <w:rsid w:val="0044334C"/>
    <w:rsid w:val="004476DE"/>
    <w:rsid w:val="004541FF"/>
    <w:rsid w:val="00454372"/>
    <w:rsid w:val="00455D38"/>
    <w:rsid w:val="004621FD"/>
    <w:rsid w:val="0046240C"/>
    <w:rsid w:val="0046255D"/>
    <w:rsid w:val="004627BC"/>
    <w:rsid w:val="004663EF"/>
    <w:rsid w:val="00466630"/>
    <w:rsid w:val="0046689B"/>
    <w:rsid w:val="00484B5C"/>
    <w:rsid w:val="0048790D"/>
    <w:rsid w:val="00490E57"/>
    <w:rsid w:val="00490E6E"/>
    <w:rsid w:val="004911E6"/>
    <w:rsid w:val="00494D13"/>
    <w:rsid w:val="004A0638"/>
    <w:rsid w:val="004A4004"/>
    <w:rsid w:val="004A565F"/>
    <w:rsid w:val="004A7E47"/>
    <w:rsid w:val="004B1814"/>
    <w:rsid w:val="004B4F83"/>
    <w:rsid w:val="004B61CC"/>
    <w:rsid w:val="004C0D05"/>
    <w:rsid w:val="004C425A"/>
    <w:rsid w:val="004C62D7"/>
    <w:rsid w:val="004C6B7F"/>
    <w:rsid w:val="004C7386"/>
    <w:rsid w:val="004C79F3"/>
    <w:rsid w:val="004D15DC"/>
    <w:rsid w:val="004E190C"/>
    <w:rsid w:val="004E2547"/>
    <w:rsid w:val="004F376C"/>
    <w:rsid w:val="004F377C"/>
    <w:rsid w:val="004F3933"/>
    <w:rsid w:val="004F4756"/>
    <w:rsid w:val="004F52E6"/>
    <w:rsid w:val="004F77B7"/>
    <w:rsid w:val="00503163"/>
    <w:rsid w:val="00507E23"/>
    <w:rsid w:val="005102D4"/>
    <w:rsid w:val="00511803"/>
    <w:rsid w:val="00513865"/>
    <w:rsid w:val="00520553"/>
    <w:rsid w:val="00526E17"/>
    <w:rsid w:val="00526E46"/>
    <w:rsid w:val="00532B03"/>
    <w:rsid w:val="00534537"/>
    <w:rsid w:val="00543E10"/>
    <w:rsid w:val="00547A06"/>
    <w:rsid w:val="005508C2"/>
    <w:rsid w:val="00553CFA"/>
    <w:rsid w:val="005546CC"/>
    <w:rsid w:val="00561463"/>
    <w:rsid w:val="00563583"/>
    <w:rsid w:val="0057250F"/>
    <w:rsid w:val="0057283F"/>
    <w:rsid w:val="00572F49"/>
    <w:rsid w:val="0057737C"/>
    <w:rsid w:val="00581FEA"/>
    <w:rsid w:val="005833FC"/>
    <w:rsid w:val="00584210"/>
    <w:rsid w:val="00587378"/>
    <w:rsid w:val="0059236B"/>
    <w:rsid w:val="00592393"/>
    <w:rsid w:val="00595AE2"/>
    <w:rsid w:val="00595D7F"/>
    <w:rsid w:val="00596B25"/>
    <w:rsid w:val="00597577"/>
    <w:rsid w:val="005A02F5"/>
    <w:rsid w:val="005A247D"/>
    <w:rsid w:val="005A49ED"/>
    <w:rsid w:val="005A6E0B"/>
    <w:rsid w:val="005B16B8"/>
    <w:rsid w:val="005B426A"/>
    <w:rsid w:val="005B4CA2"/>
    <w:rsid w:val="005B5637"/>
    <w:rsid w:val="005B7430"/>
    <w:rsid w:val="005D5183"/>
    <w:rsid w:val="005D7B30"/>
    <w:rsid w:val="005E3DD3"/>
    <w:rsid w:val="005E538B"/>
    <w:rsid w:val="005E5DDF"/>
    <w:rsid w:val="005F1B76"/>
    <w:rsid w:val="005F505F"/>
    <w:rsid w:val="005F5EAE"/>
    <w:rsid w:val="00601A6C"/>
    <w:rsid w:val="006027B8"/>
    <w:rsid w:val="00604937"/>
    <w:rsid w:val="00607A01"/>
    <w:rsid w:val="00612D29"/>
    <w:rsid w:val="0061582F"/>
    <w:rsid w:val="00616212"/>
    <w:rsid w:val="0061704B"/>
    <w:rsid w:val="0062437B"/>
    <w:rsid w:val="00624BE8"/>
    <w:rsid w:val="00631231"/>
    <w:rsid w:val="006312FB"/>
    <w:rsid w:val="00631EF2"/>
    <w:rsid w:val="0063221F"/>
    <w:rsid w:val="00642305"/>
    <w:rsid w:val="00643531"/>
    <w:rsid w:val="0064560A"/>
    <w:rsid w:val="006466F2"/>
    <w:rsid w:val="00654E4E"/>
    <w:rsid w:val="0066190D"/>
    <w:rsid w:val="00664AD0"/>
    <w:rsid w:val="00666150"/>
    <w:rsid w:val="006664D6"/>
    <w:rsid w:val="0066657B"/>
    <w:rsid w:val="00667AA4"/>
    <w:rsid w:val="00670176"/>
    <w:rsid w:val="00677B43"/>
    <w:rsid w:val="006850F9"/>
    <w:rsid w:val="006855AA"/>
    <w:rsid w:val="00692346"/>
    <w:rsid w:val="00693194"/>
    <w:rsid w:val="0069485A"/>
    <w:rsid w:val="00694B3D"/>
    <w:rsid w:val="0069688B"/>
    <w:rsid w:val="006A0070"/>
    <w:rsid w:val="006A08A9"/>
    <w:rsid w:val="006A3DB6"/>
    <w:rsid w:val="006A4155"/>
    <w:rsid w:val="006A7847"/>
    <w:rsid w:val="006B1B3B"/>
    <w:rsid w:val="006B79BD"/>
    <w:rsid w:val="006C00F0"/>
    <w:rsid w:val="006C1909"/>
    <w:rsid w:val="006C331F"/>
    <w:rsid w:val="006D0294"/>
    <w:rsid w:val="006D2B16"/>
    <w:rsid w:val="006E35FC"/>
    <w:rsid w:val="006E7708"/>
    <w:rsid w:val="006F3F49"/>
    <w:rsid w:val="006F48C4"/>
    <w:rsid w:val="0070046D"/>
    <w:rsid w:val="00700937"/>
    <w:rsid w:val="00700FCC"/>
    <w:rsid w:val="00703850"/>
    <w:rsid w:val="00707EC2"/>
    <w:rsid w:val="00714E33"/>
    <w:rsid w:val="00720E53"/>
    <w:rsid w:val="00721C6E"/>
    <w:rsid w:val="00722F5F"/>
    <w:rsid w:val="00723E3C"/>
    <w:rsid w:val="0072482F"/>
    <w:rsid w:val="00730DF1"/>
    <w:rsid w:val="00732BE5"/>
    <w:rsid w:val="00733224"/>
    <w:rsid w:val="00734555"/>
    <w:rsid w:val="0074398F"/>
    <w:rsid w:val="00743BF0"/>
    <w:rsid w:val="00744436"/>
    <w:rsid w:val="0074505D"/>
    <w:rsid w:val="00745740"/>
    <w:rsid w:val="0075009C"/>
    <w:rsid w:val="00754320"/>
    <w:rsid w:val="0075447D"/>
    <w:rsid w:val="007553AB"/>
    <w:rsid w:val="00757FEA"/>
    <w:rsid w:val="0076016B"/>
    <w:rsid w:val="00764910"/>
    <w:rsid w:val="00766FB9"/>
    <w:rsid w:val="00767ED9"/>
    <w:rsid w:val="00767FA6"/>
    <w:rsid w:val="00770337"/>
    <w:rsid w:val="007703AB"/>
    <w:rsid w:val="00774247"/>
    <w:rsid w:val="00775AB8"/>
    <w:rsid w:val="0077621E"/>
    <w:rsid w:val="007763C1"/>
    <w:rsid w:val="007770B2"/>
    <w:rsid w:val="00780B6F"/>
    <w:rsid w:val="007837E4"/>
    <w:rsid w:val="00783F44"/>
    <w:rsid w:val="00784E76"/>
    <w:rsid w:val="00785F06"/>
    <w:rsid w:val="0078676A"/>
    <w:rsid w:val="00791FD6"/>
    <w:rsid w:val="007A4934"/>
    <w:rsid w:val="007B0BA9"/>
    <w:rsid w:val="007B16FF"/>
    <w:rsid w:val="007B4580"/>
    <w:rsid w:val="007B562F"/>
    <w:rsid w:val="007B59CD"/>
    <w:rsid w:val="007B66F1"/>
    <w:rsid w:val="007C1B2A"/>
    <w:rsid w:val="007C3DD7"/>
    <w:rsid w:val="007C4AD7"/>
    <w:rsid w:val="007D7A3C"/>
    <w:rsid w:val="007D7A5C"/>
    <w:rsid w:val="007D7DFE"/>
    <w:rsid w:val="007E0A60"/>
    <w:rsid w:val="007E4AB9"/>
    <w:rsid w:val="007E6F06"/>
    <w:rsid w:val="007F52CD"/>
    <w:rsid w:val="00802546"/>
    <w:rsid w:val="0080369E"/>
    <w:rsid w:val="00807ED8"/>
    <w:rsid w:val="00812CB3"/>
    <w:rsid w:val="00817A7B"/>
    <w:rsid w:val="00822CDF"/>
    <w:rsid w:val="00823118"/>
    <w:rsid w:val="00824020"/>
    <w:rsid w:val="00825899"/>
    <w:rsid w:val="008329D3"/>
    <w:rsid w:val="008330C3"/>
    <w:rsid w:val="00833C74"/>
    <w:rsid w:val="00841DA2"/>
    <w:rsid w:val="00845CF6"/>
    <w:rsid w:val="00845FC1"/>
    <w:rsid w:val="00852BC4"/>
    <w:rsid w:val="00853B3B"/>
    <w:rsid w:val="00866810"/>
    <w:rsid w:val="00876378"/>
    <w:rsid w:val="008772CF"/>
    <w:rsid w:val="0088164A"/>
    <w:rsid w:val="0088479D"/>
    <w:rsid w:val="00887E64"/>
    <w:rsid w:val="00887FD3"/>
    <w:rsid w:val="00890AFC"/>
    <w:rsid w:val="00891E2D"/>
    <w:rsid w:val="0089548F"/>
    <w:rsid w:val="00897AC2"/>
    <w:rsid w:val="008A5544"/>
    <w:rsid w:val="008A6A6A"/>
    <w:rsid w:val="008B118F"/>
    <w:rsid w:val="008B3A55"/>
    <w:rsid w:val="008B4745"/>
    <w:rsid w:val="008B51D5"/>
    <w:rsid w:val="008B52B0"/>
    <w:rsid w:val="008B7BB7"/>
    <w:rsid w:val="008C2483"/>
    <w:rsid w:val="008C317A"/>
    <w:rsid w:val="008D0E7A"/>
    <w:rsid w:val="008D36EC"/>
    <w:rsid w:val="008E0D30"/>
    <w:rsid w:val="008E17D5"/>
    <w:rsid w:val="008E3BBA"/>
    <w:rsid w:val="008E3CCD"/>
    <w:rsid w:val="008E6D8B"/>
    <w:rsid w:val="008F5BCE"/>
    <w:rsid w:val="008F669E"/>
    <w:rsid w:val="008F725E"/>
    <w:rsid w:val="00900578"/>
    <w:rsid w:val="00901880"/>
    <w:rsid w:val="00903120"/>
    <w:rsid w:val="00903BE6"/>
    <w:rsid w:val="00903D10"/>
    <w:rsid w:val="0090473E"/>
    <w:rsid w:val="00911810"/>
    <w:rsid w:val="009131AF"/>
    <w:rsid w:val="00914639"/>
    <w:rsid w:val="00914DB8"/>
    <w:rsid w:val="009150C6"/>
    <w:rsid w:val="00915B30"/>
    <w:rsid w:val="00922D3E"/>
    <w:rsid w:val="0093014D"/>
    <w:rsid w:val="00930CFE"/>
    <w:rsid w:val="009328CD"/>
    <w:rsid w:val="00932A5B"/>
    <w:rsid w:val="0093379A"/>
    <w:rsid w:val="00937C10"/>
    <w:rsid w:val="00954636"/>
    <w:rsid w:val="00955197"/>
    <w:rsid w:val="009605CC"/>
    <w:rsid w:val="00964206"/>
    <w:rsid w:val="0096451E"/>
    <w:rsid w:val="00967537"/>
    <w:rsid w:val="009679AD"/>
    <w:rsid w:val="00971296"/>
    <w:rsid w:val="00975F08"/>
    <w:rsid w:val="009761D3"/>
    <w:rsid w:val="00976DD3"/>
    <w:rsid w:val="0098282A"/>
    <w:rsid w:val="00984475"/>
    <w:rsid w:val="0099399B"/>
    <w:rsid w:val="009961BB"/>
    <w:rsid w:val="009A1113"/>
    <w:rsid w:val="009B1390"/>
    <w:rsid w:val="009B476E"/>
    <w:rsid w:val="009B4999"/>
    <w:rsid w:val="009B56DB"/>
    <w:rsid w:val="009B6260"/>
    <w:rsid w:val="009C0911"/>
    <w:rsid w:val="009C0AC9"/>
    <w:rsid w:val="009C0B6B"/>
    <w:rsid w:val="009D20E5"/>
    <w:rsid w:val="009D30E5"/>
    <w:rsid w:val="009D471E"/>
    <w:rsid w:val="009D5432"/>
    <w:rsid w:val="009D6D2B"/>
    <w:rsid w:val="009E382C"/>
    <w:rsid w:val="009E3C32"/>
    <w:rsid w:val="009E5CE2"/>
    <w:rsid w:val="009F0E69"/>
    <w:rsid w:val="009F214C"/>
    <w:rsid w:val="009F2E3C"/>
    <w:rsid w:val="009F3E22"/>
    <w:rsid w:val="009F4DFC"/>
    <w:rsid w:val="009F5D6C"/>
    <w:rsid w:val="009F609A"/>
    <w:rsid w:val="009F69D9"/>
    <w:rsid w:val="009F732E"/>
    <w:rsid w:val="009F7D1D"/>
    <w:rsid w:val="00A06380"/>
    <w:rsid w:val="00A07A2F"/>
    <w:rsid w:val="00A228D9"/>
    <w:rsid w:val="00A2540F"/>
    <w:rsid w:val="00A26BB9"/>
    <w:rsid w:val="00A32CFE"/>
    <w:rsid w:val="00A34D06"/>
    <w:rsid w:val="00A3589F"/>
    <w:rsid w:val="00A37109"/>
    <w:rsid w:val="00A4042A"/>
    <w:rsid w:val="00A405AC"/>
    <w:rsid w:val="00A40753"/>
    <w:rsid w:val="00A43A0B"/>
    <w:rsid w:val="00A4631B"/>
    <w:rsid w:val="00A620A6"/>
    <w:rsid w:val="00A62DAE"/>
    <w:rsid w:val="00A6575F"/>
    <w:rsid w:val="00A71472"/>
    <w:rsid w:val="00A76569"/>
    <w:rsid w:val="00A81281"/>
    <w:rsid w:val="00A824FA"/>
    <w:rsid w:val="00A84AF1"/>
    <w:rsid w:val="00A85E6B"/>
    <w:rsid w:val="00A9237E"/>
    <w:rsid w:val="00A94384"/>
    <w:rsid w:val="00AA03D4"/>
    <w:rsid w:val="00AA186C"/>
    <w:rsid w:val="00AA3805"/>
    <w:rsid w:val="00AB261E"/>
    <w:rsid w:val="00AB372C"/>
    <w:rsid w:val="00AB3B44"/>
    <w:rsid w:val="00AC053D"/>
    <w:rsid w:val="00AD34D4"/>
    <w:rsid w:val="00AD5E01"/>
    <w:rsid w:val="00AD6AEC"/>
    <w:rsid w:val="00AE18E4"/>
    <w:rsid w:val="00AE1C1F"/>
    <w:rsid w:val="00AE6404"/>
    <w:rsid w:val="00AF2C45"/>
    <w:rsid w:val="00AF3838"/>
    <w:rsid w:val="00AF5F0C"/>
    <w:rsid w:val="00AF6271"/>
    <w:rsid w:val="00AF7C7A"/>
    <w:rsid w:val="00B042C2"/>
    <w:rsid w:val="00B04F38"/>
    <w:rsid w:val="00B05459"/>
    <w:rsid w:val="00B06FF0"/>
    <w:rsid w:val="00B10F81"/>
    <w:rsid w:val="00B11B8D"/>
    <w:rsid w:val="00B12C4E"/>
    <w:rsid w:val="00B171A9"/>
    <w:rsid w:val="00B2021B"/>
    <w:rsid w:val="00B22BC4"/>
    <w:rsid w:val="00B23C79"/>
    <w:rsid w:val="00B25974"/>
    <w:rsid w:val="00B2600C"/>
    <w:rsid w:val="00B32B05"/>
    <w:rsid w:val="00B35AA6"/>
    <w:rsid w:val="00B44B77"/>
    <w:rsid w:val="00B4505E"/>
    <w:rsid w:val="00B50963"/>
    <w:rsid w:val="00B50C8D"/>
    <w:rsid w:val="00B52196"/>
    <w:rsid w:val="00B541B5"/>
    <w:rsid w:val="00B60A72"/>
    <w:rsid w:val="00B62943"/>
    <w:rsid w:val="00B63BF1"/>
    <w:rsid w:val="00B70E5C"/>
    <w:rsid w:val="00B70F16"/>
    <w:rsid w:val="00B70F84"/>
    <w:rsid w:val="00B83022"/>
    <w:rsid w:val="00B843B0"/>
    <w:rsid w:val="00B948A6"/>
    <w:rsid w:val="00B97BBF"/>
    <w:rsid w:val="00BA43A3"/>
    <w:rsid w:val="00BA5E80"/>
    <w:rsid w:val="00BB065A"/>
    <w:rsid w:val="00BB4B54"/>
    <w:rsid w:val="00BC3F5A"/>
    <w:rsid w:val="00BC5B98"/>
    <w:rsid w:val="00BC5F2A"/>
    <w:rsid w:val="00BC5FE7"/>
    <w:rsid w:val="00BD06BA"/>
    <w:rsid w:val="00BD0833"/>
    <w:rsid w:val="00BD52A0"/>
    <w:rsid w:val="00BE4EA3"/>
    <w:rsid w:val="00BE5C89"/>
    <w:rsid w:val="00BE6B5C"/>
    <w:rsid w:val="00BF58D5"/>
    <w:rsid w:val="00BF6103"/>
    <w:rsid w:val="00BF7ADA"/>
    <w:rsid w:val="00C00B3C"/>
    <w:rsid w:val="00C070F7"/>
    <w:rsid w:val="00C07377"/>
    <w:rsid w:val="00C11A51"/>
    <w:rsid w:val="00C13A62"/>
    <w:rsid w:val="00C1674B"/>
    <w:rsid w:val="00C26CDC"/>
    <w:rsid w:val="00C37A5C"/>
    <w:rsid w:val="00C41BE9"/>
    <w:rsid w:val="00C427CB"/>
    <w:rsid w:val="00C42995"/>
    <w:rsid w:val="00C51C22"/>
    <w:rsid w:val="00C5516B"/>
    <w:rsid w:val="00C5533A"/>
    <w:rsid w:val="00C565D6"/>
    <w:rsid w:val="00C56649"/>
    <w:rsid w:val="00C576F0"/>
    <w:rsid w:val="00C66030"/>
    <w:rsid w:val="00C669A7"/>
    <w:rsid w:val="00C72DDE"/>
    <w:rsid w:val="00C756FD"/>
    <w:rsid w:val="00C75B6E"/>
    <w:rsid w:val="00C80F41"/>
    <w:rsid w:val="00C84073"/>
    <w:rsid w:val="00C84DA6"/>
    <w:rsid w:val="00C9048A"/>
    <w:rsid w:val="00C955F3"/>
    <w:rsid w:val="00CA14BB"/>
    <w:rsid w:val="00CA17BD"/>
    <w:rsid w:val="00CB0988"/>
    <w:rsid w:val="00CB3827"/>
    <w:rsid w:val="00CB7B80"/>
    <w:rsid w:val="00CC425C"/>
    <w:rsid w:val="00CC78B6"/>
    <w:rsid w:val="00CD3CC3"/>
    <w:rsid w:val="00CD4600"/>
    <w:rsid w:val="00CD5207"/>
    <w:rsid w:val="00CD7B87"/>
    <w:rsid w:val="00CE5A60"/>
    <w:rsid w:val="00CE7F1C"/>
    <w:rsid w:val="00CF477B"/>
    <w:rsid w:val="00D05E13"/>
    <w:rsid w:val="00D07AF2"/>
    <w:rsid w:val="00D14BB0"/>
    <w:rsid w:val="00D20173"/>
    <w:rsid w:val="00D21261"/>
    <w:rsid w:val="00D21BA8"/>
    <w:rsid w:val="00D27341"/>
    <w:rsid w:val="00D278E0"/>
    <w:rsid w:val="00D31DA3"/>
    <w:rsid w:val="00D33EEC"/>
    <w:rsid w:val="00D34694"/>
    <w:rsid w:val="00D42550"/>
    <w:rsid w:val="00D43E02"/>
    <w:rsid w:val="00D500C2"/>
    <w:rsid w:val="00D50C13"/>
    <w:rsid w:val="00D5391B"/>
    <w:rsid w:val="00D6229C"/>
    <w:rsid w:val="00D67090"/>
    <w:rsid w:val="00D7522F"/>
    <w:rsid w:val="00D75663"/>
    <w:rsid w:val="00D75AB4"/>
    <w:rsid w:val="00D9108B"/>
    <w:rsid w:val="00D91EBE"/>
    <w:rsid w:val="00DA20DD"/>
    <w:rsid w:val="00DA471C"/>
    <w:rsid w:val="00DA556C"/>
    <w:rsid w:val="00DB1D57"/>
    <w:rsid w:val="00DB5B0E"/>
    <w:rsid w:val="00DB670E"/>
    <w:rsid w:val="00DD0835"/>
    <w:rsid w:val="00DE22F9"/>
    <w:rsid w:val="00DE2911"/>
    <w:rsid w:val="00DE2F8D"/>
    <w:rsid w:val="00DE33D7"/>
    <w:rsid w:val="00DE3A8E"/>
    <w:rsid w:val="00DE6D67"/>
    <w:rsid w:val="00DF7B6E"/>
    <w:rsid w:val="00E0738C"/>
    <w:rsid w:val="00E10F28"/>
    <w:rsid w:val="00E12E6E"/>
    <w:rsid w:val="00E175D6"/>
    <w:rsid w:val="00E204A8"/>
    <w:rsid w:val="00E20934"/>
    <w:rsid w:val="00E26389"/>
    <w:rsid w:val="00E27AE6"/>
    <w:rsid w:val="00E30EBA"/>
    <w:rsid w:val="00E419AB"/>
    <w:rsid w:val="00E424E6"/>
    <w:rsid w:val="00E47FB9"/>
    <w:rsid w:val="00E528B0"/>
    <w:rsid w:val="00E53A09"/>
    <w:rsid w:val="00E5518B"/>
    <w:rsid w:val="00E55AF9"/>
    <w:rsid w:val="00E569E2"/>
    <w:rsid w:val="00E61204"/>
    <w:rsid w:val="00E6334D"/>
    <w:rsid w:val="00E6412C"/>
    <w:rsid w:val="00E66C3E"/>
    <w:rsid w:val="00E7649C"/>
    <w:rsid w:val="00E777A3"/>
    <w:rsid w:val="00E8320F"/>
    <w:rsid w:val="00E8324F"/>
    <w:rsid w:val="00E85418"/>
    <w:rsid w:val="00E866BF"/>
    <w:rsid w:val="00E9018E"/>
    <w:rsid w:val="00E90B97"/>
    <w:rsid w:val="00E9415F"/>
    <w:rsid w:val="00E963DF"/>
    <w:rsid w:val="00E96EC6"/>
    <w:rsid w:val="00E97E7E"/>
    <w:rsid w:val="00E97F49"/>
    <w:rsid w:val="00EA114F"/>
    <w:rsid w:val="00EA1335"/>
    <w:rsid w:val="00EA2D8B"/>
    <w:rsid w:val="00EB3637"/>
    <w:rsid w:val="00EB7C27"/>
    <w:rsid w:val="00EC381E"/>
    <w:rsid w:val="00EC3B06"/>
    <w:rsid w:val="00EC3F31"/>
    <w:rsid w:val="00EC5098"/>
    <w:rsid w:val="00EC5510"/>
    <w:rsid w:val="00EC66BA"/>
    <w:rsid w:val="00EC6ACF"/>
    <w:rsid w:val="00ED1532"/>
    <w:rsid w:val="00ED53DE"/>
    <w:rsid w:val="00ED5E97"/>
    <w:rsid w:val="00EE0428"/>
    <w:rsid w:val="00EE1C2C"/>
    <w:rsid w:val="00EE5010"/>
    <w:rsid w:val="00EF11C4"/>
    <w:rsid w:val="00EF25E0"/>
    <w:rsid w:val="00EF717F"/>
    <w:rsid w:val="00EF780B"/>
    <w:rsid w:val="00F07FA9"/>
    <w:rsid w:val="00F10695"/>
    <w:rsid w:val="00F10BBE"/>
    <w:rsid w:val="00F11686"/>
    <w:rsid w:val="00F13A11"/>
    <w:rsid w:val="00F141BB"/>
    <w:rsid w:val="00F20B95"/>
    <w:rsid w:val="00F23AE8"/>
    <w:rsid w:val="00F36417"/>
    <w:rsid w:val="00F36F58"/>
    <w:rsid w:val="00F4006C"/>
    <w:rsid w:val="00F50944"/>
    <w:rsid w:val="00F50D1C"/>
    <w:rsid w:val="00F50F0C"/>
    <w:rsid w:val="00F523C5"/>
    <w:rsid w:val="00F53DE2"/>
    <w:rsid w:val="00F550ED"/>
    <w:rsid w:val="00F55D14"/>
    <w:rsid w:val="00F55DFD"/>
    <w:rsid w:val="00F56CDB"/>
    <w:rsid w:val="00F57732"/>
    <w:rsid w:val="00F61B2D"/>
    <w:rsid w:val="00F61CA0"/>
    <w:rsid w:val="00F63732"/>
    <w:rsid w:val="00F72C43"/>
    <w:rsid w:val="00F80000"/>
    <w:rsid w:val="00F81B11"/>
    <w:rsid w:val="00F84C65"/>
    <w:rsid w:val="00F85633"/>
    <w:rsid w:val="00F86F57"/>
    <w:rsid w:val="00F905FC"/>
    <w:rsid w:val="00F90C80"/>
    <w:rsid w:val="00F97E6C"/>
    <w:rsid w:val="00FA2D24"/>
    <w:rsid w:val="00FA7B99"/>
    <w:rsid w:val="00FC1A3C"/>
    <w:rsid w:val="00FC550D"/>
    <w:rsid w:val="00FD0511"/>
    <w:rsid w:val="00FD0829"/>
    <w:rsid w:val="00FD6C2C"/>
    <w:rsid w:val="00FF0402"/>
    <w:rsid w:val="00FF1A46"/>
    <w:rsid w:val="00FF3308"/>
    <w:rsid w:val="00FF76A6"/>
    <w:rsid w:val="00FF7D02"/>
  </w:rsids>
  <m:mathPr>
    <m:mathFont m:val="Cambria Math"/>
    <m:brkBin m:val="before"/>
    <m:brkBinSub m:val="--"/>
    <m:smallFrac/>
    <m:dispDef/>
    <m:lMargin m:val="0"/>
    <m:rMargin m:val="0"/>
    <m:defJc m:val="centerGroup"/>
    <m:wrapRight/>
    <m:intLim m:val="subSup"/>
    <m:naryLim m:val="subSup"/>
  </m:mathPr>
  <w:themeFontLang w:val="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DB0AC8"/>
  <w15:docId w15:val="{D14B38C5-BAB7-421A-9E15-C53685D22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F75A5"/>
    <w:rPr>
      <w:rFonts w:ascii="Verdana"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903690"/>
    <w:pPr>
      <w:tabs>
        <w:tab w:val="center" w:pos="4536"/>
        <w:tab w:val="right" w:pos="9072"/>
      </w:tabs>
    </w:pPr>
  </w:style>
  <w:style w:type="paragraph" w:styleId="Voettekst">
    <w:name w:val="footer"/>
    <w:basedOn w:val="Standaard"/>
    <w:rsid w:val="00903690"/>
    <w:pPr>
      <w:tabs>
        <w:tab w:val="center" w:pos="4536"/>
        <w:tab w:val="right" w:pos="9072"/>
      </w:tabs>
    </w:pPr>
  </w:style>
  <w:style w:type="paragraph" w:styleId="Ballontekst">
    <w:name w:val="Balloon Text"/>
    <w:basedOn w:val="Standaard"/>
    <w:link w:val="BallontekstChar"/>
    <w:rsid w:val="00785F06"/>
    <w:rPr>
      <w:rFonts w:ascii="Lucida Grande" w:hAnsi="Lucida Grande" w:cs="Lucida Grande"/>
      <w:sz w:val="18"/>
      <w:szCs w:val="18"/>
    </w:rPr>
  </w:style>
  <w:style w:type="character" w:customStyle="1" w:styleId="BallontekstChar">
    <w:name w:val="Ballontekst Char"/>
    <w:basedOn w:val="Standaardalinea-lettertype"/>
    <w:link w:val="Ballontekst"/>
    <w:rsid w:val="00785F06"/>
    <w:rPr>
      <w:rFonts w:ascii="Lucida Grande" w:hAnsi="Lucida Grande" w:cs="Lucida Grande"/>
      <w:sz w:val="18"/>
      <w:szCs w:val="18"/>
    </w:rPr>
  </w:style>
  <w:style w:type="paragraph" w:customStyle="1" w:styleId="Basisalinea">
    <w:name w:val="[Basisalinea]"/>
    <w:basedOn w:val="Standaard"/>
    <w:uiPriority w:val="99"/>
    <w:rsid w:val="00785F0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kopbold">
    <w:name w:val="kop bold"/>
    <w:uiPriority w:val="99"/>
    <w:rsid w:val="00EC6ACF"/>
    <w:rPr>
      <w:rFonts w:ascii="Helvetica-Bold" w:hAnsi="Helvetica-Bold" w:cs="Helvetica-Bold"/>
      <w:b/>
      <w:bCs/>
      <w:caps/>
      <w:color w:val="0C3DF9"/>
      <w:sz w:val="18"/>
      <w:szCs w:val="18"/>
    </w:rPr>
  </w:style>
  <w:style w:type="paragraph" w:styleId="Geenafstand">
    <w:name w:val="No Spacing"/>
    <w:uiPriority w:val="1"/>
    <w:qFormat/>
    <w:rsid w:val="00AD5E01"/>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4A565F"/>
    <w:rPr>
      <w:rFonts w:ascii="Verdana" w:hAnsi="Verdana"/>
    </w:rPr>
  </w:style>
  <w:style w:type="paragraph" w:styleId="Normaalweb">
    <w:name w:val="Normal (Web)"/>
    <w:basedOn w:val="Standaard"/>
    <w:uiPriority w:val="99"/>
    <w:unhideWhenUsed/>
    <w:rsid w:val="00065B88"/>
    <w:pPr>
      <w:spacing w:before="100" w:beforeAutospacing="1" w:after="100" w:afterAutospacing="1"/>
    </w:pPr>
    <w:rPr>
      <w:rFonts w:ascii="Times New Roman" w:hAnsi="Times New Roman"/>
    </w:rPr>
  </w:style>
  <w:style w:type="paragraph" w:styleId="Lijstalinea">
    <w:name w:val="List Paragraph"/>
    <w:basedOn w:val="Standaard"/>
    <w:uiPriority w:val="34"/>
    <w:qFormat/>
    <w:rsid w:val="0075447D"/>
    <w:pPr>
      <w:ind w:left="720"/>
      <w:contextualSpacing/>
    </w:pPr>
  </w:style>
  <w:style w:type="character" w:styleId="Hyperlink">
    <w:name w:val="Hyperlink"/>
    <w:basedOn w:val="Standaardalinea-lettertype"/>
    <w:uiPriority w:val="99"/>
    <w:unhideWhenUsed/>
    <w:rsid w:val="00E8324F"/>
    <w:rPr>
      <w:color w:val="0000FF" w:themeColor="hyperlink"/>
      <w:u w:val="single"/>
    </w:rPr>
  </w:style>
  <w:style w:type="character" w:customStyle="1" w:styleId="apple-converted-space">
    <w:name w:val="apple-converted-space"/>
    <w:basedOn w:val="Standaardalinea-lettertype"/>
    <w:rsid w:val="00A824FA"/>
  </w:style>
  <w:style w:type="paragraph" w:styleId="Ondertitel">
    <w:name w:val="Subtitle"/>
    <w:basedOn w:val="Standaard"/>
    <w:next w:val="Standaard"/>
    <w:link w:val="OndertitelChar"/>
    <w:uiPriority w:val="11"/>
    <w:qFormat/>
    <w:rsid w:val="00ED53DE"/>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OndertitelChar">
    <w:name w:val="Ondertitel Char"/>
    <w:basedOn w:val="Standaardalinea-lettertype"/>
    <w:link w:val="Ondertitel"/>
    <w:uiPriority w:val="11"/>
    <w:rsid w:val="00ED53DE"/>
    <w:rPr>
      <w:rFonts w:asciiTheme="minorHAnsi" w:eastAsiaTheme="minorEastAsia" w:hAnsiTheme="minorHAnsi" w:cstheme="minorBidi"/>
      <w:color w:val="5A5A5A" w:themeColor="text1" w:themeTint="A5"/>
      <w:spacing w:val="15"/>
      <w:sz w:val="22"/>
      <w:szCs w:val="22"/>
      <w:lang w:eastAsia="en-US"/>
    </w:rPr>
  </w:style>
  <w:style w:type="paragraph" w:customStyle="1" w:styleId="Default">
    <w:name w:val="Default"/>
    <w:rsid w:val="00A62DAE"/>
    <w:pPr>
      <w:autoSpaceDE w:val="0"/>
      <w:autoSpaceDN w:val="0"/>
      <w:adjustRightInd w:val="0"/>
    </w:pPr>
    <w:rPr>
      <w:rFonts w:ascii="Verdana" w:eastAsiaTheme="minorHAnsi" w:hAnsi="Verdana" w:cs="Verdana"/>
      <w:color w:val="000000"/>
      <w:lang w:eastAsia="en-US"/>
    </w:rPr>
  </w:style>
  <w:style w:type="table" w:styleId="Tabelraster">
    <w:name w:val="Table Grid"/>
    <w:basedOn w:val="Standaardtabel"/>
    <w:uiPriority w:val="59"/>
    <w:rsid w:val="00DF7B6E"/>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DF7B6E"/>
    <w:rPr>
      <w:rFonts w:ascii="Times New Roman" w:hAnsi="Times New Roman"/>
    </w:rPr>
  </w:style>
  <w:style w:type="character" w:customStyle="1" w:styleId="normaltextrun">
    <w:name w:val="normaltextrun"/>
    <w:basedOn w:val="Standaardalinea-lettertype"/>
    <w:rsid w:val="00DF7B6E"/>
  </w:style>
  <w:style w:type="character" w:customStyle="1" w:styleId="eop">
    <w:name w:val="eop"/>
    <w:basedOn w:val="Standaardalinea-lettertype"/>
    <w:rsid w:val="00DF7B6E"/>
  </w:style>
  <w:style w:type="paragraph" w:customStyle="1" w:styleId="xmsonormal">
    <w:name w:val="x_msonormal"/>
    <w:basedOn w:val="Standaard"/>
    <w:rsid w:val="002A56AB"/>
    <w:pPr>
      <w:spacing w:before="100" w:beforeAutospacing="1" w:after="100" w:afterAutospacing="1"/>
    </w:pPr>
    <w:rPr>
      <w:rFonts w:ascii="Times New Roman" w:hAnsi="Times New Roman"/>
    </w:rPr>
  </w:style>
  <w:style w:type="character" w:styleId="Onopgelostemelding">
    <w:name w:val="Unresolved Mention"/>
    <w:basedOn w:val="Standaardalinea-lettertype"/>
    <w:uiPriority w:val="99"/>
    <w:semiHidden/>
    <w:unhideWhenUsed/>
    <w:rsid w:val="00C56649"/>
    <w:rPr>
      <w:color w:val="605E5C"/>
      <w:shd w:val="clear" w:color="auto" w:fill="E1DFDD"/>
    </w:rPr>
  </w:style>
  <w:style w:type="paragraph" w:customStyle="1" w:styleId="xxmsonormal">
    <w:name w:val="x_xmsonormal"/>
    <w:basedOn w:val="Standaard"/>
    <w:rsid w:val="00D43E02"/>
    <w:pPr>
      <w:spacing w:before="100" w:beforeAutospacing="1" w:after="100" w:afterAutospacing="1"/>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7833">
      <w:bodyDiv w:val="1"/>
      <w:marLeft w:val="0"/>
      <w:marRight w:val="0"/>
      <w:marTop w:val="0"/>
      <w:marBottom w:val="0"/>
      <w:divBdr>
        <w:top w:val="none" w:sz="0" w:space="0" w:color="auto"/>
        <w:left w:val="none" w:sz="0" w:space="0" w:color="auto"/>
        <w:bottom w:val="none" w:sz="0" w:space="0" w:color="auto"/>
        <w:right w:val="none" w:sz="0" w:space="0" w:color="auto"/>
      </w:divBdr>
    </w:div>
    <w:div w:id="170922107">
      <w:bodyDiv w:val="1"/>
      <w:marLeft w:val="0"/>
      <w:marRight w:val="0"/>
      <w:marTop w:val="0"/>
      <w:marBottom w:val="0"/>
      <w:divBdr>
        <w:top w:val="none" w:sz="0" w:space="0" w:color="auto"/>
        <w:left w:val="none" w:sz="0" w:space="0" w:color="auto"/>
        <w:bottom w:val="none" w:sz="0" w:space="0" w:color="auto"/>
        <w:right w:val="none" w:sz="0" w:space="0" w:color="auto"/>
      </w:divBdr>
      <w:divsChild>
        <w:div w:id="874462336">
          <w:marLeft w:val="0"/>
          <w:marRight w:val="0"/>
          <w:marTop w:val="0"/>
          <w:marBottom w:val="0"/>
          <w:divBdr>
            <w:top w:val="none" w:sz="0" w:space="0" w:color="auto"/>
            <w:left w:val="none" w:sz="0" w:space="0" w:color="auto"/>
            <w:bottom w:val="none" w:sz="0" w:space="0" w:color="auto"/>
            <w:right w:val="none" w:sz="0" w:space="0" w:color="auto"/>
          </w:divBdr>
          <w:divsChild>
            <w:div w:id="2055350576">
              <w:marLeft w:val="0"/>
              <w:marRight w:val="0"/>
              <w:marTop w:val="0"/>
              <w:marBottom w:val="0"/>
              <w:divBdr>
                <w:top w:val="none" w:sz="0" w:space="0" w:color="auto"/>
                <w:left w:val="none" w:sz="0" w:space="0" w:color="auto"/>
                <w:bottom w:val="none" w:sz="0" w:space="0" w:color="auto"/>
                <w:right w:val="none" w:sz="0" w:space="0" w:color="auto"/>
              </w:divBdr>
              <w:divsChild>
                <w:div w:id="287779689">
                  <w:marLeft w:val="0"/>
                  <w:marRight w:val="0"/>
                  <w:marTop w:val="0"/>
                  <w:marBottom w:val="0"/>
                  <w:divBdr>
                    <w:top w:val="none" w:sz="0" w:space="0" w:color="auto"/>
                    <w:left w:val="none" w:sz="0" w:space="0" w:color="auto"/>
                    <w:bottom w:val="none" w:sz="0" w:space="0" w:color="auto"/>
                    <w:right w:val="none" w:sz="0" w:space="0" w:color="auto"/>
                  </w:divBdr>
                  <w:divsChild>
                    <w:div w:id="1643071897">
                      <w:marLeft w:val="0"/>
                      <w:marRight w:val="0"/>
                      <w:marTop w:val="0"/>
                      <w:marBottom w:val="0"/>
                      <w:divBdr>
                        <w:top w:val="none" w:sz="0" w:space="0" w:color="auto"/>
                        <w:left w:val="none" w:sz="0" w:space="0" w:color="auto"/>
                        <w:bottom w:val="none" w:sz="0" w:space="0" w:color="auto"/>
                        <w:right w:val="none" w:sz="0" w:space="0" w:color="auto"/>
                      </w:divBdr>
                      <w:divsChild>
                        <w:div w:id="586696775">
                          <w:marLeft w:val="0"/>
                          <w:marRight w:val="0"/>
                          <w:marTop w:val="0"/>
                          <w:marBottom w:val="0"/>
                          <w:divBdr>
                            <w:top w:val="none" w:sz="0" w:space="0" w:color="auto"/>
                            <w:left w:val="none" w:sz="0" w:space="0" w:color="auto"/>
                            <w:bottom w:val="none" w:sz="0" w:space="0" w:color="auto"/>
                            <w:right w:val="none" w:sz="0" w:space="0" w:color="auto"/>
                          </w:divBdr>
                          <w:divsChild>
                            <w:div w:id="646858961">
                              <w:marLeft w:val="0"/>
                              <w:marRight w:val="0"/>
                              <w:marTop w:val="0"/>
                              <w:marBottom w:val="0"/>
                              <w:divBdr>
                                <w:top w:val="single" w:sz="6" w:space="0" w:color="auto"/>
                                <w:left w:val="single" w:sz="6" w:space="0" w:color="auto"/>
                                <w:bottom w:val="single" w:sz="6" w:space="0" w:color="auto"/>
                                <w:right w:val="single" w:sz="6" w:space="0" w:color="auto"/>
                              </w:divBdr>
                              <w:divsChild>
                                <w:div w:id="19164839">
                                  <w:marLeft w:val="0"/>
                                  <w:marRight w:val="0"/>
                                  <w:marTop w:val="0"/>
                                  <w:marBottom w:val="0"/>
                                  <w:divBdr>
                                    <w:top w:val="none" w:sz="0" w:space="0" w:color="auto"/>
                                    <w:left w:val="none" w:sz="0" w:space="0" w:color="auto"/>
                                    <w:bottom w:val="none" w:sz="0" w:space="0" w:color="auto"/>
                                    <w:right w:val="none" w:sz="0" w:space="0" w:color="auto"/>
                                  </w:divBdr>
                                  <w:divsChild>
                                    <w:div w:id="722828200">
                                      <w:marLeft w:val="0"/>
                                      <w:marRight w:val="0"/>
                                      <w:marTop w:val="0"/>
                                      <w:marBottom w:val="0"/>
                                      <w:divBdr>
                                        <w:top w:val="none" w:sz="0" w:space="0" w:color="auto"/>
                                        <w:left w:val="none" w:sz="0" w:space="0" w:color="auto"/>
                                        <w:bottom w:val="none" w:sz="0" w:space="0" w:color="auto"/>
                                        <w:right w:val="none" w:sz="0" w:space="0" w:color="auto"/>
                                      </w:divBdr>
                                      <w:divsChild>
                                        <w:div w:id="1089160491">
                                          <w:marLeft w:val="0"/>
                                          <w:marRight w:val="0"/>
                                          <w:marTop w:val="0"/>
                                          <w:marBottom w:val="0"/>
                                          <w:divBdr>
                                            <w:top w:val="none" w:sz="0" w:space="0" w:color="auto"/>
                                            <w:left w:val="none" w:sz="0" w:space="0" w:color="auto"/>
                                            <w:bottom w:val="none" w:sz="0" w:space="0" w:color="auto"/>
                                            <w:right w:val="none" w:sz="0" w:space="0" w:color="auto"/>
                                          </w:divBdr>
                                          <w:divsChild>
                                            <w:div w:id="397166011">
                                              <w:marLeft w:val="0"/>
                                              <w:marRight w:val="0"/>
                                              <w:marTop w:val="0"/>
                                              <w:marBottom w:val="0"/>
                                              <w:divBdr>
                                                <w:top w:val="none" w:sz="0" w:space="0" w:color="auto"/>
                                                <w:left w:val="none" w:sz="0" w:space="0" w:color="auto"/>
                                                <w:bottom w:val="none" w:sz="0" w:space="0" w:color="auto"/>
                                                <w:right w:val="none" w:sz="0" w:space="0" w:color="auto"/>
                                              </w:divBdr>
                                              <w:divsChild>
                                                <w:div w:id="1900283728">
                                                  <w:marLeft w:val="0"/>
                                                  <w:marRight w:val="0"/>
                                                  <w:marTop w:val="0"/>
                                                  <w:marBottom w:val="0"/>
                                                  <w:divBdr>
                                                    <w:top w:val="none" w:sz="0" w:space="0" w:color="auto"/>
                                                    <w:left w:val="none" w:sz="0" w:space="0" w:color="auto"/>
                                                    <w:bottom w:val="none" w:sz="0" w:space="0" w:color="auto"/>
                                                    <w:right w:val="none" w:sz="0" w:space="0" w:color="auto"/>
                                                  </w:divBdr>
                                                  <w:divsChild>
                                                    <w:div w:id="482502069">
                                                      <w:marLeft w:val="0"/>
                                                      <w:marRight w:val="0"/>
                                                      <w:marTop w:val="0"/>
                                                      <w:marBottom w:val="0"/>
                                                      <w:divBdr>
                                                        <w:top w:val="none" w:sz="0" w:space="0" w:color="auto"/>
                                                        <w:left w:val="none" w:sz="0" w:space="0" w:color="auto"/>
                                                        <w:bottom w:val="none" w:sz="0" w:space="0" w:color="auto"/>
                                                        <w:right w:val="none" w:sz="0" w:space="0" w:color="auto"/>
                                                      </w:divBdr>
                                                      <w:divsChild>
                                                        <w:div w:id="191043469">
                                                          <w:marLeft w:val="0"/>
                                                          <w:marRight w:val="0"/>
                                                          <w:marTop w:val="0"/>
                                                          <w:marBottom w:val="0"/>
                                                          <w:divBdr>
                                                            <w:top w:val="none" w:sz="0" w:space="0" w:color="auto"/>
                                                            <w:left w:val="none" w:sz="0" w:space="0" w:color="auto"/>
                                                            <w:bottom w:val="none" w:sz="0" w:space="0" w:color="auto"/>
                                                            <w:right w:val="none" w:sz="0" w:space="0" w:color="auto"/>
                                                          </w:divBdr>
                                                          <w:divsChild>
                                                            <w:div w:id="1067151545">
                                                              <w:marLeft w:val="0"/>
                                                              <w:marRight w:val="0"/>
                                                              <w:marTop w:val="0"/>
                                                              <w:marBottom w:val="0"/>
                                                              <w:divBdr>
                                                                <w:top w:val="none" w:sz="0" w:space="0" w:color="auto"/>
                                                                <w:left w:val="none" w:sz="0" w:space="0" w:color="auto"/>
                                                                <w:bottom w:val="none" w:sz="0" w:space="0" w:color="auto"/>
                                                                <w:right w:val="none" w:sz="0" w:space="0" w:color="auto"/>
                                                              </w:divBdr>
                                                              <w:divsChild>
                                                                <w:div w:id="355619277">
                                                                  <w:marLeft w:val="0"/>
                                                                  <w:marRight w:val="0"/>
                                                                  <w:marTop w:val="0"/>
                                                                  <w:marBottom w:val="0"/>
                                                                  <w:divBdr>
                                                                    <w:top w:val="none" w:sz="0" w:space="0" w:color="auto"/>
                                                                    <w:left w:val="none" w:sz="0" w:space="0" w:color="auto"/>
                                                                    <w:bottom w:val="none" w:sz="0" w:space="0" w:color="auto"/>
                                                                    <w:right w:val="none" w:sz="0" w:space="0" w:color="auto"/>
                                                                  </w:divBdr>
                                                                  <w:divsChild>
                                                                    <w:div w:id="993073211">
                                                                      <w:marLeft w:val="405"/>
                                                                      <w:marRight w:val="0"/>
                                                                      <w:marTop w:val="0"/>
                                                                      <w:marBottom w:val="0"/>
                                                                      <w:divBdr>
                                                                        <w:top w:val="none" w:sz="0" w:space="0" w:color="auto"/>
                                                                        <w:left w:val="none" w:sz="0" w:space="0" w:color="auto"/>
                                                                        <w:bottom w:val="none" w:sz="0" w:space="0" w:color="auto"/>
                                                                        <w:right w:val="none" w:sz="0" w:space="0" w:color="auto"/>
                                                                      </w:divBdr>
                                                                      <w:divsChild>
                                                                        <w:div w:id="177740396">
                                                                          <w:marLeft w:val="0"/>
                                                                          <w:marRight w:val="0"/>
                                                                          <w:marTop w:val="0"/>
                                                                          <w:marBottom w:val="0"/>
                                                                          <w:divBdr>
                                                                            <w:top w:val="none" w:sz="0" w:space="0" w:color="auto"/>
                                                                            <w:left w:val="none" w:sz="0" w:space="0" w:color="auto"/>
                                                                            <w:bottom w:val="none" w:sz="0" w:space="0" w:color="auto"/>
                                                                            <w:right w:val="none" w:sz="0" w:space="0" w:color="auto"/>
                                                                          </w:divBdr>
                                                                          <w:divsChild>
                                                                            <w:div w:id="2095467989">
                                                                              <w:marLeft w:val="0"/>
                                                                              <w:marRight w:val="0"/>
                                                                              <w:marTop w:val="0"/>
                                                                              <w:marBottom w:val="0"/>
                                                                              <w:divBdr>
                                                                                <w:top w:val="none" w:sz="0" w:space="0" w:color="auto"/>
                                                                                <w:left w:val="none" w:sz="0" w:space="0" w:color="auto"/>
                                                                                <w:bottom w:val="none" w:sz="0" w:space="0" w:color="auto"/>
                                                                                <w:right w:val="none" w:sz="0" w:space="0" w:color="auto"/>
                                                                              </w:divBdr>
                                                                              <w:divsChild>
                                                                                <w:div w:id="543831280">
                                                                                  <w:marLeft w:val="0"/>
                                                                                  <w:marRight w:val="0"/>
                                                                                  <w:marTop w:val="60"/>
                                                                                  <w:marBottom w:val="0"/>
                                                                                  <w:divBdr>
                                                                                    <w:top w:val="none" w:sz="0" w:space="0" w:color="auto"/>
                                                                                    <w:left w:val="none" w:sz="0" w:space="0" w:color="auto"/>
                                                                                    <w:bottom w:val="none" w:sz="0" w:space="0" w:color="auto"/>
                                                                                    <w:right w:val="none" w:sz="0" w:space="0" w:color="auto"/>
                                                                                  </w:divBdr>
                                                                                  <w:divsChild>
                                                                                    <w:div w:id="625047961">
                                                                                      <w:marLeft w:val="0"/>
                                                                                      <w:marRight w:val="0"/>
                                                                                      <w:marTop w:val="0"/>
                                                                                      <w:marBottom w:val="0"/>
                                                                                      <w:divBdr>
                                                                                        <w:top w:val="none" w:sz="0" w:space="0" w:color="auto"/>
                                                                                        <w:left w:val="none" w:sz="0" w:space="0" w:color="auto"/>
                                                                                        <w:bottom w:val="none" w:sz="0" w:space="0" w:color="auto"/>
                                                                                        <w:right w:val="none" w:sz="0" w:space="0" w:color="auto"/>
                                                                                      </w:divBdr>
                                                                                      <w:divsChild>
                                                                                        <w:div w:id="880897870">
                                                                                          <w:marLeft w:val="0"/>
                                                                                          <w:marRight w:val="0"/>
                                                                                          <w:marTop w:val="0"/>
                                                                                          <w:marBottom w:val="0"/>
                                                                                          <w:divBdr>
                                                                                            <w:top w:val="none" w:sz="0" w:space="0" w:color="auto"/>
                                                                                            <w:left w:val="none" w:sz="0" w:space="0" w:color="auto"/>
                                                                                            <w:bottom w:val="none" w:sz="0" w:space="0" w:color="auto"/>
                                                                                            <w:right w:val="none" w:sz="0" w:space="0" w:color="auto"/>
                                                                                          </w:divBdr>
                                                                                          <w:divsChild>
                                                                                            <w:div w:id="1187908206">
                                                                                              <w:marLeft w:val="0"/>
                                                                                              <w:marRight w:val="0"/>
                                                                                              <w:marTop w:val="0"/>
                                                                                              <w:marBottom w:val="0"/>
                                                                                              <w:divBdr>
                                                                                                <w:top w:val="none" w:sz="0" w:space="0" w:color="auto"/>
                                                                                                <w:left w:val="none" w:sz="0" w:space="0" w:color="auto"/>
                                                                                                <w:bottom w:val="none" w:sz="0" w:space="0" w:color="auto"/>
                                                                                                <w:right w:val="none" w:sz="0" w:space="0" w:color="auto"/>
                                                                                              </w:divBdr>
                                                                                              <w:divsChild>
                                                                                                <w:div w:id="265970263">
                                                                                                  <w:marLeft w:val="0"/>
                                                                                                  <w:marRight w:val="0"/>
                                                                                                  <w:marTop w:val="0"/>
                                                                                                  <w:marBottom w:val="0"/>
                                                                                                  <w:divBdr>
                                                                                                    <w:top w:val="none" w:sz="0" w:space="0" w:color="auto"/>
                                                                                                    <w:left w:val="none" w:sz="0" w:space="0" w:color="auto"/>
                                                                                                    <w:bottom w:val="none" w:sz="0" w:space="0" w:color="auto"/>
                                                                                                    <w:right w:val="none" w:sz="0" w:space="0" w:color="auto"/>
                                                                                                  </w:divBdr>
                                                                                                  <w:divsChild>
                                                                                                    <w:div w:id="1262638884">
                                                                                                      <w:marLeft w:val="0"/>
                                                                                                      <w:marRight w:val="0"/>
                                                                                                      <w:marTop w:val="0"/>
                                                                                                      <w:marBottom w:val="0"/>
                                                                                                      <w:divBdr>
                                                                                                        <w:top w:val="none" w:sz="0" w:space="0" w:color="auto"/>
                                                                                                        <w:left w:val="none" w:sz="0" w:space="0" w:color="auto"/>
                                                                                                        <w:bottom w:val="none" w:sz="0" w:space="0" w:color="auto"/>
                                                                                                        <w:right w:val="none" w:sz="0" w:space="0" w:color="auto"/>
                                                                                                      </w:divBdr>
                                                                                                      <w:divsChild>
                                                                                                        <w:div w:id="729621715">
                                                                                                          <w:marLeft w:val="0"/>
                                                                                                          <w:marRight w:val="0"/>
                                                                                                          <w:marTop w:val="0"/>
                                                                                                          <w:marBottom w:val="0"/>
                                                                                                          <w:divBdr>
                                                                                                            <w:top w:val="none" w:sz="0" w:space="0" w:color="auto"/>
                                                                                                            <w:left w:val="none" w:sz="0" w:space="0" w:color="auto"/>
                                                                                                            <w:bottom w:val="none" w:sz="0" w:space="0" w:color="auto"/>
                                                                                                            <w:right w:val="none" w:sz="0" w:space="0" w:color="auto"/>
                                                                                                          </w:divBdr>
                                                                                                          <w:divsChild>
                                                                                                            <w:div w:id="2054695463">
                                                                                                              <w:marLeft w:val="0"/>
                                                                                                              <w:marRight w:val="0"/>
                                                                                                              <w:marTop w:val="0"/>
                                                                                                              <w:marBottom w:val="0"/>
                                                                                                              <w:divBdr>
                                                                                                                <w:top w:val="none" w:sz="0" w:space="0" w:color="auto"/>
                                                                                                                <w:left w:val="none" w:sz="0" w:space="0" w:color="auto"/>
                                                                                                                <w:bottom w:val="none" w:sz="0" w:space="0" w:color="auto"/>
                                                                                                                <w:right w:val="none" w:sz="0" w:space="0" w:color="auto"/>
                                                                                                              </w:divBdr>
                                                                                                              <w:divsChild>
                                                                                                                <w:div w:id="16438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03053">
      <w:bodyDiv w:val="1"/>
      <w:marLeft w:val="0"/>
      <w:marRight w:val="0"/>
      <w:marTop w:val="0"/>
      <w:marBottom w:val="0"/>
      <w:divBdr>
        <w:top w:val="none" w:sz="0" w:space="0" w:color="auto"/>
        <w:left w:val="none" w:sz="0" w:space="0" w:color="auto"/>
        <w:bottom w:val="none" w:sz="0" w:space="0" w:color="auto"/>
        <w:right w:val="none" w:sz="0" w:space="0" w:color="auto"/>
      </w:divBdr>
    </w:div>
    <w:div w:id="243609436">
      <w:bodyDiv w:val="1"/>
      <w:marLeft w:val="0"/>
      <w:marRight w:val="0"/>
      <w:marTop w:val="0"/>
      <w:marBottom w:val="0"/>
      <w:divBdr>
        <w:top w:val="none" w:sz="0" w:space="0" w:color="auto"/>
        <w:left w:val="none" w:sz="0" w:space="0" w:color="auto"/>
        <w:bottom w:val="none" w:sz="0" w:space="0" w:color="auto"/>
        <w:right w:val="none" w:sz="0" w:space="0" w:color="auto"/>
      </w:divBdr>
    </w:div>
    <w:div w:id="507410743">
      <w:bodyDiv w:val="1"/>
      <w:marLeft w:val="0"/>
      <w:marRight w:val="0"/>
      <w:marTop w:val="0"/>
      <w:marBottom w:val="0"/>
      <w:divBdr>
        <w:top w:val="none" w:sz="0" w:space="0" w:color="auto"/>
        <w:left w:val="none" w:sz="0" w:space="0" w:color="auto"/>
        <w:bottom w:val="none" w:sz="0" w:space="0" w:color="auto"/>
        <w:right w:val="none" w:sz="0" w:space="0" w:color="auto"/>
      </w:divBdr>
    </w:div>
    <w:div w:id="531772470">
      <w:bodyDiv w:val="1"/>
      <w:marLeft w:val="0"/>
      <w:marRight w:val="0"/>
      <w:marTop w:val="0"/>
      <w:marBottom w:val="0"/>
      <w:divBdr>
        <w:top w:val="none" w:sz="0" w:space="0" w:color="auto"/>
        <w:left w:val="none" w:sz="0" w:space="0" w:color="auto"/>
        <w:bottom w:val="none" w:sz="0" w:space="0" w:color="auto"/>
        <w:right w:val="none" w:sz="0" w:space="0" w:color="auto"/>
      </w:divBdr>
    </w:div>
    <w:div w:id="565918975">
      <w:bodyDiv w:val="1"/>
      <w:marLeft w:val="0"/>
      <w:marRight w:val="0"/>
      <w:marTop w:val="0"/>
      <w:marBottom w:val="0"/>
      <w:divBdr>
        <w:top w:val="none" w:sz="0" w:space="0" w:color="auto"/>
        <w:left w:val="none" w:sz="0" w:space="0" w:color="auto"/>
        <w:bottom w:val="none" w:sz="0" w:space="0" w:color="auto"/>
        <w:right w:val="none" w:sz="0" w:space="0" w:color="auto"/>
      </w:divBdr>
    </w:div>
    <w:div w:id="705565717">
      <w:bodyDiv w:val="1"/>
      <w:marLeft w:val="0"/>
      <w:marRight w:val="0"/>
      <w:marTop w:val="0"/>
      <w:marBottom w:val="0"/>
      <w:divBdr>
        <w:top w:val="none" w:sz="0" w:space="0" w:color="auto"/>
        <w:left w:val="none" w:sz="0" w:space="0" w:color="auto"/>
        <w:bottom w:val="none" w:sz="0" w:space="0" w:color="auto"/>
        <w:right w:val="none" w:sz="0" w:space="0" w:color="auto"/>
      </w:divBdr>
    </w:div>
    <w:div w:id="826869006">
      <w:bodyDiv w:val="1"/>
      <w:marLeft w:val="0"/>
      <w:marRight w:val="0"/>
      <w:marTop w:val="0"/>
      <w:marBottom w:val="0"/>
      <w:divBdr>
        <w:top w:val="none" w:sz="0" w:space="0" w:color="auto"/>
        <w:left w:val="none" w:sz="0" w:space="0" w:color="auto"/>
        <w:bottom w:val="none" w:sz="0" w:space="0" w:color="auto"/>
        <w:right w:val="none" w:sz="0" w:space="0" w:color="auto"/>
      </w:divBdr>
    </w:div>
    <w:div w:id="927350246">
      <w:bodyDiv w:val="1"/>
      <w:marLeft w:val="0"/>
      <w:marRight w:val="0"/>
      <w:marTop w:val="0"/>
      <w:marBottom w:val="0"/>
      <w:divBdr>
        <w:top w:val="none" w:sz="0" w:space="0" w:color="auto"/>
        <w:left w:val="none" w:sz="0" w:space="0" w:color="auto"/>
        <w:bottom w:val="none" w:sz="0" w:space="0" w:color="auto"/>
        <w:right w:val="none" w:sz="0" w:space="0" w:color="auto"/>
      </w:divBdr>
    </w:div>
    <w:div w:id="930087997">
      <w:bodyDiv w:val="1"/>
      <w:marLeft w:val="0"/>
      <w:marRight w:val="0"/>
      <w:marTop w:val="0"/>
      <w:marBottom w:val="0"/>
      <w:divBdr>
        <w:top w:val="none" w:sz="0" w:space="0" w:color="auto"/>
        <w:left w:val="none" w:sz="0" w:space="0" w:color="auto"/>
        <w:bottom w:val="none" w:sz="0" w:space="0" w:color="auto"/>
        <w:right w:val="none" w:sz="0" w:space="0" w:color="auto"/>
      </w:divBdr>
    </w:div>
    <w:div w:id="973943694">
      <w:bodyDiv w:val="1"/>
      <w:marLeft w:val="0"/>
      <w:marRight w:val="0"/>
      <w:marTop w:val="0"/>
      <w:marBottom w:val="0"/>
      <w:divBdr>
        <w:top w:val="none" w:sz="0" w:space="0" w:color="auto"/>
        <w:left w:val="none" w:sz="0" w:space="0" w:color="auto"/>
        <w:bottom w:val="none" w:sz="0" w:space="0" w:color="auto"/>
        <w:right w:val="none" w:sz="0" w:space="0" w:color="auto"/>
      </w:divBdr>
    </w:div>
    <w:div w:id="1149982880">
      <w:bodyDiv w:val="1"/>
      <w:marLeft w:val="0"/>
      <w:marRight w:val="0"/>
      <w:marTop w:val="0"/>
      <w:marBottom w:val="0"/>
      <w:divBdr>
        <w:top w:val="none" w:sz="0" w:space="0" w:color="auto"/>
        <w:left w:val="none" w:sz="0" w:space="0" w:color="auto"/>
        <w:bottom w:val="none" w:sz="0" w:space="0" w:color="auto"/>
        <w:right w:val="none" w:sz="0" w:space="0" w:color="auto"/>
      </w:divBdr>
    </w:div>
    <w:div w:id="1209606603">
      <w:bodyDiv w:val="1"/>
      <w:marLeft w:val="0"/>
      <w:marRight w:val="0"/>
      <w:marTop w:val="0"/>
      <w:marBottom w:val="0"/>
      <w:divBdr>
        <w:top w:val="none" w:sz="0" w:space="0" w:color="auto"/>
        <w:left w:val="none" w:sz="0" w:space="0" w:color="auto"/>
        <w:bottom w:val="none" w:sz="0" w:space="0" w:color="auto"/>
        <w:right w:val="none" w:sz="0" w:space="0" w:color="auto"/>
      </w:divBdr>
    </w:div>
    <w:div w:id="1271470063">
      <w:bodyDiv w:val="1"/>
      <w:marLeft w:val="0"/>
      <w:marRight w:val="0"/>
      <w:marTop w:val="0"/>
      <w:marBottom w:val="0"/>
      <w:divBdr>
        <w:top w:val="none" w:sz="0" w:space="0" w:color="auto"/>
        <w:left w:val="none" w:sz="0" w:space="0" w:color="auto"/>
        <w:bottom w:val="none" w:sz="0" w:space="0" w:color="auto"/>
        <w:right w:val="none" w:sz="0" w:space="0" w:color="auto"/>
      </w:divBdr>
    </w:div>
    <w:div w:id="1525552143">
      <w:bodyDiv w:val="1"/>
      <w:marLeft w:val="0"/>
      <w:marRight w:val="0"/>
      <w:marTop w:val="0"/>
      <w:marBottom w:val="0"/>
      <w:divBdr>
        <w:top w:val="none" w:sz="0" w:space="0" w:color="auto"/>
        <w:left w:val="none" w:sz="0" w:space="0" w:color="auto"/>
        <w:bottom w:val="none" w:sz="0" w:space="0" w:color="auto"/>
        <w:right w:val="none" w:sz="0" w:space="0" w:color="auto"/>
      </w:divBdr>
    </w:div>
    <w:div w:id="1601134596">
      <w:bodyDiv w:val="1"/>
      <w:marLeft w:val="0"/>
      <w:marRight w:val="0"/>
      <w:marTop w:val="0"/>
      <w:marBottom w:val="0"/>
      <w:divBdr>
        <w:top w:val="none" w:sz="0" w:space="0" w:color="auto"/>
        <w:left w:val="none" w:sz="0" w:space="0" w:color="auto"/>
        <w:bottom w:val="none" w:sz="0" w:space="0" w:color="auto"/>
        <w:right w:val="none" w:sz="0" w:space="0" w:color="auto"/>
      </w:divBdr>
    </w:div>
    <w:div w:id="1651132937">
      <w:bodyDiv w:val="1"/>
      <w:marLeft w:val="0"/>
      <w:marRight w:val="0"/>
      <w:marTop w:val="0"/>
      <w:marBottom w:val="0"/>
      <w:divBdr>
        <w:top w:val="none" w:sz="0" w:space="0" w:color="auto"/>
        <w:left w:val="none" w:sz="0" w:space="0" w:color="auto"/>
        <w:bottom w:val="none" w:sz="0" w:space="0" w:color="auto"/>
        <w:right w:val="none" w:sz="0" w:space="0" w:color="auto"/>
      </w:divBdr>
    </w:div>
    <w:div w:id="1652715787">
      <w:bodyDiv w:val="1"/>
      <w:marLeft w:val="0"/>
      <w:marRight w:val="0"/>
      <w:marTop w:val="0"/>
      <w:marBottom w:val="0"/>
      <w:divBdr>
        <w:top w:val="none" w:sz="0" w:space="0" w:color="auto"/>
        <w:left w:val="none" w:sz="0" w:space="0" w:color="auto"/>
        <w:bottom w:val="none" w:sz="0" w:space="0" w:color="auto"/>
        <w:right w:val="none" w:sz="0" w:space="0" w:color="auto"/>
      </w:divBdr>
      <w:divsChild>
        <w:div w:id="65302054">
          <w:marLeft w:val="0"/>
          <w:marRight w:val="0"/>
          <w:marTop w:val="0"/>
          <w:marBottom w:val="0"/>
          <w:divBdr>
            <w:top w:val="none" w:sz="0" w:space="0" w:color="auto"/>
            <w:left w:val="none" w:sz="0" w:space="0" w:color="auto"/>
            <w:bottom w:val="none" w:sz="0" w:space="0" w:color="auto"/>
            <w:right w:val="none" w:sz="0" w:space="0" w:color="auto"/>
          </w:divBdr>
          <w:divsChild>
            <w:div w:id="88622902">
              <w:marLeft w:val="0"/>
              <w:marRight w:val="0"/>
              <w:marTop w:val="0"/>
              <w:marBottom w:val="0"/>
              <w:divBdr>
                <w:top w:val="none" w:sz="0" w:space="0" w:color="auto"/>
                <w:left w:val="none" w:sz="0" w:space="0" w:color="auto"/>
                <w:bottom w:val="none" w:sz="0" w:space="0" w:color="auto"/>
                <w:right w:val="none" w:sz="0" w:space="0" w:color="auto"/>
              </w:divBdr>
              <w:divsChild>
                <w:div w:id="1363437509">
                  <w:marLeft w:val="0"/>
                  <w:marRight w:val="0"/>
                  <w:marTop w:val="0"/>
                  <w:marBottom w:val="0"/>
                  <w:divBdr>
                    <w:top w:val="none" w:sz="0" w:space="0" w:color="auto"/>
                    <w:left w:val="none" w:sz="0" w:space="0" w:color="auto"/>
                    <w:bottom w:val="none" w:sz="0" w:space="0" w:color="auto"/>
                    <w:right w:val="none" w:sz="0" w:space="0" w:color="auto"/>
                  </w:divBdr>
                  <w:divsChild>
                    <w:div w:id="1615286790">
                      <w:marLeft w:val="0"/>
                      <w:marRight w:val="0"/>
                      <w:marTop w:val="0"/>
                      <w:marBottom w:val="0"/>
                      <w:divBdr>
                        <w:top w:val="none" w:sz="0" w:space="0" w:color="auto"/>
                        <w:left w:val="none" w:sz="0" w:space="0" w:color="auto"/>
                        <w:bottom w:val="none" w:sz="0" w:space="0" w:color="auto"/>
                        <w:right w:val="none" w:sz="0" w:space="0" w:color="auto"/>
                      </w:divBdr>
                      <w:divsChild>
                        <w:div w:id="38019127">
                          <w:marLeft w:val="0"/>
                          <w:marRight w:val="0"/>
                          <w:marTop w:val="0"/>
                          <w:marBottom w:val="0"/>
                          <w:divBdr>
                            <w:top w:val="none" w:sz="0" w:space="0" w:color="auto"/>
                            <w:left w:val="none" w:sz="0" w:space="0" w:color="auto"/>
                            <w:bottom w:val="none" w:sz="0" w:space="0" w:color="auto"/>
                            <w:right w:val="none" w:sz="0" w:space="0" w:color="auto"/>
                          </w:divBdr>
                          <w:divsChild>
                            <w:div w:id="1693457934">
                              <w:marLeft w:val="15"/>
                              <w:marRight w:val="195"/>
                              <w:marTop w:val="0"/>
                              <w:marBottom w:val="0"/>
                              <w:divBdr>
                                <w:top w:val="none" w:sz="0" w:space="0" w:color="auto"/>
                                <w:left w:val="none" w:sz="0" w:space="0" w:color="auto"/>
                                <w:bottom w:val="none" w:sz="0" w:space="0" w:color="auto"/>
                                <w:right w:val="none" w:sz="0" w:space="0" w:color="auto"/>
                              </w:divBdr>
                              <w:divsChild>
                                <w:div w:id="324482238">
                                  <w:marLeft w:val="0"/>
                                  <w:marRight w:val="0"/>
                                  <w:marTop w:val="0"/>
                                  <w:marBottom w:val="0"/>
                                  <w:divBdr>
                                    <w:top w:val="none" w:sz="0" w:space="0" w:color="auto"/>
                                    <w:left w:val="none" w:sz="0" w:space="0" w:color="auto"/>
                                    <w:bottom w:val="none" w:sz="0" w:space="0" w:color="auto"/>
                                    <w:right w:val="none" w:sz="0" w:space="0" w:color="auto"/>
                                  </w:divBdr>
                                  <w:divsChild>
                                    <w:div w:id="858471472">
                                      <w:marLeft w:val="0"/>
                                      <w:marRight w:val="0"/>
                                      <w:marTop w:val="0"/>
                                      <w:marBottom w:val="0"/>
                                      <w:divBdr>
                                        <w:top w:val="none" w:sz="0" w:space="0" w:color="auto"/>
                                        <w:left w:val="none" w:sz="0" w:space="0" w:color="auto"/>
                                        <w:bottom w:val="none" w:sz="0" w:space="0" w:color="auto"/>
                                        <w:right w:val="none" w:sz="0" w:space="0" w:color="auto"/>
                                      </w:divBdr>
                                      <w:divsChild>
                                        <w:div w:id="1704331412">
                                          <w:marLeft w:val="0"/>
                                          <w:marRight w:val="0"/>
                                          <w:marTop w:val="0"/>
                                          <w:marBottom w:val="0"/>
                                          <w:divBdr>
                                            <w:top w:val="none" w:sz="0" w:space="0" w:color="auto"/>
                                            <w:left w:val="none" w:sz="0" w:space="0" w:color="auto"/>
                                            <w:bottom w:val="none" w:sz="0" w:space="0" w:color="auto"/>
                                            <w:right w:val="none" w:sz="0" w:space="0" w:color="auto"/>
                                          </w:divBdr>
                                          <w:divsChild>
                                            <w:div w:id="733895072">
                                              <w:marLeft w:val="0"/>
                                              <w:marRight w:val="0"/>
                                              <w:marTop w:val="0"/>
                                              <w:marBottom w:val="0"/>
                                              <w:divBdr>
                                                <w:top w:val="none" w:sz="0" w:space="0" w:color="auto"/>
                                                <w:left w:val="none" w:sz="0" w:space="0" w:color="auto"/>
                                                <w:bottom w:val="none" w:sz="0" w:space="0" w:color="auto"/>
                                                <w:right w:val="none" w:sz="0" w:space="0" w:color="auto"/>
                                              </w:divBdr>
                                              <w:divsChild>
                                                <w:div w:id="158621167">
                                                  <w:marLeft w:val="0"/>
                                                  <w:marRight w:val="0"/>
                                                  <w:marTop w:val="0"/>
                                                  <w:marBottom w:val="0"/>
                                                  <w:divBdr>
                                                    <w:top w:val="none" w:sz="0" w:space="0" w:color="auto"/>
                                                    <w:left w:val="none" w:sz="0" w:space="0" w:color="auto"/>
                                                    <w:bottom w:val="none" w:sz="0" w:space="0" w:color="auto"/>
                                                    <w:right w:val="none" w:sz="0" w:space="0" w:color="auto"/>
                                                  </w:divBdr>
                                                  <w:divsChild>
                                                    <w:div w:id="1492213009">
                                                      <w:marLeft w:val="0"/>
                                                      <w:marRight w:val="0"/>
                                                      <w:marTop w:val="0"/>
                                                      <w:marBottom w:val="0"/>
                                                      <w:divBdr>
                                                        <w:top w:val="none" w:sz="0" w:space="0" w:color="auto"/>
                                                        <w:left w:val="none" w:sz="0" w:space="0" w:color="auto"/>
                                                        <w:bottom w:val="none" w:sz="0" w:space="0" w:color="auto"/>
                                                        <w:right w:val="none" w:sz="0" w:space="0" w:color="auto"/>
                                                      </w:divBdr>
                                                      <w:divsChild>
                                                        <w:div w:id="963073032">
                                                          <w:marLeft w:val="0"/>
                                                          <w:marRight w:val="0"/>
                                                          <w:marTop w:val="0"/>
                                                          <w:marBottom w:val="0"/>
                                                          <w:divBdr>
                                                            <w:top w:val="none" w:sz="0" w:space="0" w:color="auto"/>
                                                            <w:left w:val="none" w:sz="0" w:space="0" w:color="auto"/>
                                                            <w:bottom w:val="none" w:sz="0" w:space="0" w:color="auto"/>
                                                            <w:right w:val="none" w:sz="0" w:space="0" w:color="auto"/>
                                                          </w:divBdr>
                                                          <w:divsChild>
                                                            <w:div w:id="125398569">
                                                              <w:marLeft w:val="0"/>
                                                              <w:marRight w:val="0"/>
                                                              <w:marTop w:val="0"/>
                                                              <w:marBottom w:val="0"/>
                                                              <w:divBdr>
                                                                <w:top w:val="none" w:sz="0" w:space="0" w:color="auto"/>
                                                                <w:left w:val="none" w:sz="0" w:space="0" w:color="auto"/>
                                                                <w:bottom w:val="none" w:sz="0" w:space="0" w:color="auto"/>
                                                                <w:right w:val="none" w:sz="0" w:space="0" w:color="auto"/>
                                                              </w:divBdr>
                                                              <w:divsChild>
                                                                <w:div w:id="1715692207">
                                                                  <w:marLeft w:val="0"/>
                                                                  <w:marRight w:val="0"/>
                                                                  <w:marTop w:val="0"/>
                                                                  <w:marBottom w:val="0"/>
                                                                  <w:divBdr>
                                                                    <w:top w:val="none" w:sz="0" w:space="0" w:color="auto"/>
                                                                    <w:left w:val="none" w:sz="0" w:space="0" w:color="auto"/>
                                                                    <w:bottom w:val="none" w:sz="0" w:space="0" w:color="auto"/>
                                                                    <w:right w:val="none" w:sz="0" w:space="0" w:color="auto"/>
                                                                  </w:divBdr>
                                                                  <w:divsChild>
                                                                    <w:div w:id="909071969">
                                                                      <w:marLeft w:val="405"/>
                                                                      <w:marRight w:val="0"/>
                                                                      <w:marTop w:val="0"/>
                                                                      <w:marBottom w:val="0"/>
                                                                      <w:divBdr>
                                                                        <w:top w:val="none" w:sz="0" w:space="0" w:color="auto"/>
                                                                        <w:left w:val="none" w:sz="0" w:space="0" w:color="auto"/>
                                                                        <w:bottom w:val="none" w:sz="0" w:space="0" w:color="auto"/>
                                                                        <w:right w:val="none" w:sz="0" w:space="0" w:color="auto"/>
                                                                      </w:divBdr>
                                                                      <w:divsChild>
                                                                        <w:div w:id="2109151035">
                                                                          <w:marLeft w:val="0"/>
                                                                          <w:marRight w:val="0"/>
                                                                          <w:marTop w:val="0"/>
                                                                          <w:marBottom w:val="0"/>
                                                                          <w:divBdr>
                                                                            <w:top w:val="none" w:sz="0" w:space="0" w:color="auto"/>
                                                                            <w:left w:val="none" w:sz="0" w:space="0" w:color="auto"/>
                                                                            <w:bottom w:val="none" w:sz="0" w:space="0" w:color="auto"/>
                                                                            <w:right w:val="none" w:sz="0" w:space="0" w:color="auto"/>
                                                                          </w:divBdr>
                                                                          <w:divsChild>
                                                                            <w:div w:id="1681274797">
                                                                              <w:marLeft w:val="0"/>
                                                                              <w:marRight w:val="0"/>
                                                                              <w:marTop w:val="0"/>
                                                                              <w:marBottom w:val="0"/>
                                                                              <w:divBdr>
                                                                                <w:top w:val="none" w:sz="0" w:space="0" w:color="auto"/>
                                                                                <w:left w:val="none" w:sz="0" w:space="0" w:color="auto"/>
                                                                                <w:bottom w:val="none" w:sz="0" w:space="0" w:color="auto"/>
                                                                                <w:right w:val="none" w:sz="0" w:space="0" w:color="auto"/>
                                                                              </w:divBdr>
                                                                              <w:divsChild>
                                                                                <w:div w:id="1378511422">
                                                                                  <w:marLeft w:val="0"/>
                                                                                  <w:marRight w:val="0"/>
                                                                                  <w:marTop w:val="60"/>
                                                                                  <w:marBottom w:val="0"/>
                                                                                  <w:divBdr>
                                                                                    <w:top w:val="none" w:sz="0" w:space="0" w:color="auto"/>
                                                                                    <w:left w:val="none" w:sz="0" w:space="0" w:color="auto"/>
                                                                                    <w:bottom w:val="none" w:sz="0" w:space="0" w:color="auto"/>
                                                                                    <w:right w:val="none" w:sz="0" w:space="0" w:color="auto"/>
                                                                                  </w:divBdr>
                                                                                  <w:divsChild>
                                                                                    <w:div w:id="738671435">
                                                                                      <w:marLeft w:val="0"/>
                                                                                      <w:marRight w:val="0"/>
                                                                                      <w:marTop w:val="0"/>
                                                                                      <w:marBottom w:val="0"/>
                                                                                      <w:divBdr>
                                                                                        <w:top w:val="none" w:sz="0" w:space="0" w:color="auto"/>
                                                                                        <w:left w:val="none" w:sz="0" w:space="0" w:color="auto"/>
                                                                                        <w:bottom w:val="none" w:sz="0" w:space="0" w:color="auto"/>
                                                                                        <w:right w:val="none" w:sz="0" w:space="0" w:color="auto"/>
                                                                                      </w:divBdr>
                                                                                      <w:divsChild>
                                                                                        <w:div w:id="1149907149">
                                                                                          <w:marLeft w:val="0"/>
                                                                                          <w:marRight w:val="0"/>
                                                                                          <w:marTop w:val="0"/>
                                                                                          <w:marBottom w:val="0"/>
                                                                                          <w:divBdr>
                                                                                            <w:top w:val="none" w:sz="0" w:space="0" w:color="auto"/>
                                                                                            <w:left w:val="none" w:sz="0" w:space="0" w:color="auto"/>
                                                                                            <w:bottom w:val="none" w:sz="0" w:space="0" w:color="auto"/>
                                                                                            <w:right w:val="none" w:sz="0" w:space="0" w:color="auto"/>
                                                                                          </w:divBdr>
                                                                                          <w:divsChild>
                                                                                            <w:div w:id="1777754821">
                                                                                              <w:marLeft w:val="0"/>
                                                                                              <w:marRight w:val="0"/>
                                                                                              <w:marTop w:val="0"/>
                                                                                              <w:marBottom w:val="0"/>
                                                                                              <w:divBdr>
                                                                                                <w:top w:val="none" w:sz="0" w:space="0" w:color="auto"/>
                                                                                                <w:left w:val="none" w:sz="0" w:space="0" w:color="auto"/>
                                                                                                <w:bottom w:val="none" w:sz="0" w:space="0" w:color="auto"/>
                                                                                                <w:right w:val="none" w:sz="0" w:space="0" w:color="auto"/>
                                                                                              </w:divBdr>
                                                                                              <w:divsChild>
                                                                                                <w:div w:id="1362828333">
                                                                                                  <w:marLeft w:val="0"/>
                                                                                                  <w:marRight w:val="0"/>
                                                                                                  <w:marTop w:val="0"/>
                                                                                                  <w:marBottom w:val="0"/>
                                                                                                  <w:divBdr>
                                                                                                    <w:top w:val="none" w:sz="0" w:space="0" w:color="auto"/>
                                                                                                    <w:left w:val="none" w:sz="0" w:space="0" w:color="auto"/>
                                                                                                    <w:bottom w:val="none" w:sz="0" w:space="0" w:color="auto"/>
                                                                                                    <w:right w:val="none" w:sz="0" w:space="0" w:color="auto"/>
                                                                                                  </w:divBdr>
                                                                                                  <w:divsChild>
                                                                                                    <w:div w:id="134102069">
                                                                                                      <w:marLeft w:val="0"/>
                                                                                                      <w:marRight w:val="0"/>
                                                                                                      <w:marTop w:val="0"/>
                                                                                                      <w:marBottom w:val="0"/>
                                                                                                      <w:divBdr>
                                                                                                        <w:top w:val="none" w:sz="0" w:space="0" w:color="auto"/>
                                                                                                        <w:left w:val="none" w:sz="0" w:space="0" w:color="auto"/>
                                                                                                        <w:bottom w:val="none" w:sz="0" w:space="0" w:color="auto"/>
                                                                                                        <w:right w:val="none" w:sz="0" w:space="0" w:color="auto"/>
                                                                                                      </w:divBdr>
                                                                                                      <w:divsChild>
                                                                                                        <w:div w:id="868569918">
                                                                                                          <w:marLeft w:val="0"/>
                                                                                                          <w:marRight w:val="0"/>
                                                                                                          <w:marTop w:val="0"/>
                                                                                                          <w:marBottom w:val="0"/>
                                                                                                          <w:divBdr>
                                                                                                            <w:top w:val="none" w:sz="0" w:space="0" w:color="auto"/>
                                                                                                            <w:left w:val="none" w:sz="0" w:space="0" w:color="auto"/>
                                                                                                            <w:bottom w:val="none" w:sz="0" w:space="0" w:color="auto"/>
                                                                                                            <w:right w:val="none" w:sz="0" w:space="0" w:color="auto"/>
                                                                                                          </w:divBdr>
                                                                                                          <w:divsChild>
                                                                                                            <w:div w:id="15694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632213">
      <w:bodyDiv w:val="1"/>
      <w:marLeft w:val="0"/>
      <w:marRight w:val="0"/>
      <w:marTop w:val="0"/>
      <w:marBottom w:val="0"/>
      <w:divBdr>
        <w:top w:val="none" w:sz="0" w:space="0" w:color="auto"/>
        <w:left w:val="none" w:sz="0" w:space="0" w:color="auto"/>
        <w:bottom w:val="none" w:sz="0" w:space="0" w:color="auto"/>
        <w:right w:val="none" w:sz="0" w:space="0" w:color="auto"/>
      </w:divBdr>
      <w:divsChild>
        <w:div w:id="2079009524">
          <w:marLeft w:val="0"/>
          <w:marRight w:val="0"/>
          <w:marTop w:val="0"/>
          <w:marBottom w:val="0"/>
          <w:divBdr>
            <w:top w:val="none" w:sz="0" w:space="0" w:color="auto"/>
            <w:left w:val="none" w:sz="0" w:space="0" w:color="auto"/>
            <w:bottom w:val="none" w:sz="0" w:space="0" w:color="auto"/>
            <w:right w:val="none" w:sz="0" w:space="0" w:color="auto"/>
          </w:divBdr>
          <w:divsChild>
            <w:div w:id="1163854281">
              <w:marLeft w:val="0"/>
              <w:marRight w:val="0"/>
              <w:marTop w:val="0"/>
              <w:marBottom w:val="0"/>
              <w:divBdr>
                <w:top w:val="none" w:sz="0" w:space="0" w:color="auto"/>
                <w:left w:val="none" w:sz="0" w:space="0" w:color="auto"/>
                <w:bottom w:val="none" w:sz="0" w:space="0" w:color="auto"/>
                <w:right w:val="none" w:sz="0" w:space="0" w:color="auto"/>
              </w:divBdr>
              <w:divsChild>
                <w:div w:id="1397046775">
                  <w:marLeft w:val="0"/>
                  <w:marRight w:val="0"/>
                  <w:marTop w:val="0"/>
                  <w:marBottom w:val="0"/>
                  <w:divBdr>
                    <w:top w:val="none" w:sz="0" w:space="0" w:color="auto"/>
                    <w:left w:val="none" w:sz="0" w:space="0" w:color="auto"/>
                    <w:bottom w:val="none" w:sz="0" w:space="0" w:color="auto"/>
                    <w:right w:val="none" w:sz="0" w:space="0" w:color="auto"/>
                  </w:divBdr>
                  <w:divsChild>
                    <w:div w:id="1095900581">
                      <w:marLeft w:val="0"/>
                      <w:marRight w:val="0"/>
                      <w:marTop w:val="0"/>
                      <w:marBottom w:val="0"/>
                      <w:divBdr>
                        <w:top w:val="none" w:sz="0" w:space="0" w:color="auto"/>
                        <w:left w:val="none" w:sz="0" w:space="0" w:color="auto"/>
                        <w:bottom w:val="none" w:sz="0" w:space="0" w:color="auto"/>
                        <w:right w:val="none" w:sz="0" w:space="0" w:color="auto"/>
                      </w:divBdr>
                      <w:divsChild>
                        <w:div w:id="1543787351">
                          <w:marLeft w:val="0"/>
                          <w:marRight w:val="0"/>
                          <w:marTop w:val="0"/>
                          <w:marBottom w:val="0"/>
                          <w:divBdr>
                            <w:top w:val="none" w:sz="0" w:space="0" w:color="auto"/>
                            <w:left w:val="none" w:sz="0" w:space="0" w:color="auto"/>
                            <w:bottom w:val="none" w:sz="0" w:space="0" w:color="auto"/>
                            <w:right w:val="none" w:sz="0" w:space="0" w:color="auto"/>
                          </w:divBdr>
                          <w:divsChild>
                            <w:div w:id="1657025138">
                              <w:marLeft w:val="0"/>
                              <w:marRight w:val="0"/>
                              <w:marTop w:val="0"/>
                              <w:marBottom w:val="0"/>
                              <w:divBdr>
                                <w:top w:val="none" w:sz="0" w:space="0" w:color="auto"/>
                                <w:left w:val="none" w:sz="0" w:space="0" w:color="auto"/>
                                <w:bottom w:val="none" w:sz="0" w:space="0" w:color="auto"/>
                                <w:right w:val="none" w:sz="0" w:space="0" w:color="auto"/>
                              </w:divBdr>
                              <w:divsChild>
                                <w:div w:id="161315571">
                                  <w:marLeft w:val="0"/>
                                  <w:marRight w:val="0"/>
                                  <w:marTop w:val="0"/>
                                  <w:marBottom w:val="0"/>
                                  <w:divBdr>
                                    <w:top w:val="none" w:sz="0" w:space="0" w:color="auto"/>
                                    <w:left w:val="none" w:sz="0" w:space="0" w:color="auto"/>
                                    <w:bottom w:val="none" w:sz="0" w:space="0" w:color="auto"/>
                                    <w:right w:val="none" w:sz="0" w:space="0" w:color="auto"/>
                                  </w:divBdr>
                                  <w:divsChild>
                                    <w:div w:id="32313425">
                                      <w:marLeft w:val="0"/>
                                      <w:marRight w:val="0"/>
                                      <w:marTop w:val="0"/>
                                      <w:marBottom w:val="0"/>
                                      <w:divBdr>
                                        <w:top w:val="none" w:sz="0" w:space="0" w:color="auto"/>
                                        <w:left w:val="none" w:sz="0" w:space="0" w:color="auto"/>
                                        <w:bottom w:val="none" w:sz="0" w:space="0" w:color="auto"/>
                                        <w:right w:val="none" w:sz="0" w:space="0" w:color="auto"/>
                                      </w:divBdr>
                                      <w:divsChild>
                                        <w:div w:id="1146316764">
                                          <w:marLeft w:val="0"/>
                                          <w:marRight w:val="0"/>
                                          <w:marTop w:val="0"/>
                                          <w:marBottom w:val="0"/>
                                          <w:divBdr>
                                            <w:top w:val="none" w:sz="0" w:space="0" w:color="auto"/>
                                            <w:left w:val="none" w:sz="0" w:space="0" w:color="auto"/>
                                            <w:bottom w:val="none" w:sz="0" w:space="0" w:color="auto"/>
                                            <w:right w:val="none" w:sz="0" w:space="0" w:color="auto"/>
                                          </w:divBdr>
                                          <w:divsChild>
                                            <w:div w:id="1530492027">
                                              <w:marLeft w:val="75"/>
                                              <w:marRight w:val="75"/>
                                              <w:marTop w:val="0"/>
                                              <w:marBottom w:val="0"/>
                                              <w:divBdr>
                                                <w:top w:val="none" w:sz="0" w:space="0" w:color="auto"/>
                                                <w:left w:val="none" w:sz="0" w:space="0" w:color="auto"/>
                                                <w:bottom w:val="none" w:sz="0" w:space="0" w:color="auto"/>
                                                <w:right w:val="none" w:sz="0" w:space="0" w:color="auto"/>
                                              </w:divBdr>
                                              <w:divsChild>
                                                <w:div w:id="1960261018">
                                                  <w:marLeft w:val="0"/>
                                                  <w:marRight w:val="0"/>
                                                  <w:marTop w:val="0"/>
                                                  <w:marBottom w:val="0"/>
                                                  <w:divBdr>
                                                    <w:top w:val="none" w:sz="0" w:space="0" w:color="auto"/>
                                                    <w:left w:val="none" w:sz="0" w:space="0" w:color="auto"/>
                                                    <w:bottom w:val="none" w:sz="0" w:space="0" w:color="auto"/>
                                                    <w:right w:val="none" w:sz="0" w:space="0" w:color="auto"/>
                                                  </w:divBdr>
                                                  <w:divsChild>
                                                    <w:div w:id="169222840">
                                                      <w:marLeft w:val="0"/>
                                                      <w:marRight w:val="0"/>
                                                      <w:marTop w:val="0"/>
                                                      <w:marBottom w:val="0"/>
                                                      <w:divBdr>
                                                        <w:top w:val="none" w:sz="0" w:space="0" w:color="auto"/>
                                                        <w:left w:val="none" w:sz="0" w:space="0" w:color="auto"/>
                                                        <w:bottom w:val="none" w:sz="0" w:space="0" w:color="auto"/>
                                                        <w:right w:val="none" w:sz="0" w:space="0" w:color="auto"/>
                                                      </w:divBdr>
                                                      <w:divsChild>
                                                        <w:div w:id="1280531032">
                                                          <w:marLeft w:val="0"/>
                                                          <w:marRight w:val="0"/>
                                                          <w:marTop w:val="0"/>
                                                          <w:marBottom w:val="0"/>
                                                          <w:divBdr>
                                                            <w:top w:val="none" w:sz="0" w:space="0" w:color="auto"/>
                                                            <w:left w:val="none" w:sz="0" w:space="0" w:color="auto"/>
                                                            <w:bottom w:val="none" w:sz="0" w:space="0" w:color="auto"/>
                                                            <w:right w:val="none" w:sz="0" w:space="0" w:color="auto"/>
                                                          </w:divBdr>
                                                          <w:divsChild>
                                                            <w:div w:id="274795533">
                                                              <w:marLeft w:val="0"/>
                                                              <w:marRight w:val="0"/>
                                                              <w:marTop w:val="0"/>
                                                              <w:marBottom w:val="0"/>
                                                              <w:divBdr>
                                                                <w:top w:val="none" w:sz="0" w:space="0" w:color="auto"/>
                                                                <w:left w:val="none" w:sz="0" w:space="0" w:color="auto"/>
                                                                <w:bottom w:val="none" w:sz="0" w:space="0" w:color="auto"/>
                                                                <w:right w:val="none" w:sz="0" w:space="0" w:color="auto"/>
                                                              </w:divBdr>
                                                              <w:divsChild>
                                                                <w:div w:id="150799791">
                                                                  <w:marLeft w:val="480"/>
                                                                  <w:marRight w:val="0"/>
                                                                  <w:marTop w:val="0"/>
                                                                  <w:marBottom w:val="0"/>
                                                                  <w:divBdr>
                                                                    <w:top w:val="none" w:sz="0" w:space="0" w:color="auto"/>
                                                                    <w:left w:val="none" w:sz="0" w:space="0" w:color="auto"/>
                                                                    <w:bottom w:val="none" w:sz="0" w:space="0" w:color="auto"/>
                                                                    <w:right w:val="none" w:sz="0" w:space="0" w:color="auto"/>
                                                                  </w:divBdr>
                                                                  <w:divsChild>
                                                                    <w:div w:id="62796610">
                                                                      <w:marLeft w:val="0"/>
                                                                      <w:marRight w:val="0"/>
                                                                      <w:marTop w:val="0"/>
                                                                      <w:marBottom w:val="0"/>
                                                                      <w:divBdr>
                                                                        <w:top w:val="none" w:sz="0" w:space="0" w:color="auto"/>
                                                                        <w:left w:val="none" w:sz="0" w:space="0" w:color="auto"/>
                                                                        <w:bottom w:val="none" w:sz="0" w:space="0" w:color="auto"/>
                                                                        <w:right w:val="none" w:sz="0" w:space="0" w:color="auto"/>
                                                                      </w:divBdr>
                                                                      <w:divsChild>
                                                                        <w:div w:id="2042123884">
                                                                          <w:marLeft w:val="0"/>
                                                                          <w:marRight w:val="0"/>
                                                                          <w:marTop w:val="0"/>
                                                                          <w:marBottom w:val="0"/>
                                                                          <w:divBdr>
                                                                            <w:top w:val="none" w:sz="0" w:space="0" w:color="auto"/>
                                                                            <w:left w:val="none" w:sz="0" w:space="0" w:color="auto"/>
                                                                            <w:bottom w:val="none" w:sz="0" w:space="0" w:color="auto"/>
                                                                            <w:right w:val="none" w:sz="0" w:space="0" w:color="auto"/>
                                                                          </w:divBdr>
                                                                          <w:divsChild>
                                                                            <w:div w:id="1449160204">
                                                                              <w:marLeft w:val="0"/>
                                                                              <w:marRight w:val="0"/>
                                                                              <w:marTop w:val="240"/>
                                                                              <w:marBottom w:val="0"/>
                                                                              <w:divBdr>
                                                                                <w:top w:val="none" w:sz="0" w:space="0" w:color="auto"/>
                                                                                <w:left w:val="none" w:sz="0" w:space="0" w:color="auto"/>
                                                                                <w:bottom w:val="single" w:sz="6" w:space="23" w:color="auto"/>
                                                                                <w:right w:val="none" w:sz="0" w:space="0" w:color="auto"/>
                                                                              </w:divBdr>
                                                                              <w:divsChild>
                                                                                <w:div w:id="501816841">
                                                                                  <w:marLeft w:val="0"/>
                                                                                  <w:marRight w:val="0"/>
                                                                                  <w:marTop w:val="0"/>
                                                                                  <w:marBottom w:val="0"/>
                                                                                  <w:divBdr>
                                                                                    <w:top w:val="none" w:sz="0" w:space="0" w:color="auto"/>
                                                                                    <w:left w:val="none" w:sz="0" w:space="0" w:color="auto"/>
                                                                                    <w:bottom w:val="none" w:sz="0" w:space="0" w:color="auto"/>
                                                                                    <w:right w:val="none" w:sz="0" w:space="0" w:color="auto"/>
                                                                                  </w:divBdr>
                                                                                  <w:divsChild>
                                                                                    <w:div w:id="963535312">
                                                                                      <w:marLeft w:val="0"/>
                                                                                      <w:marRight w:val="0"/>
                                                                                      <w:marTop w:val="0"/>
                                                                                      <w:marBottom w:val="0"/>
                                                                                      <w:divBdr>
                                                                                        <w:top w:val="none" w:sz="0" w:space="0" w:color="auto"/>
                                                                                        <w:left w:val="none" w:sz="0" w:space="0" w:color="auto"/>
                                                                                        <w:bottom w:val="none" w:sz="0" w:space="0" w:color="auto"/>
                                                                                        <w:right w:val="none" w:sz="0" w:space="0" w:color="auto"/>
                                                                                      </w:divBdr>
                                                                                      <w:divsChild>
                                                                                        <w:div w:id="1044408239">
                                                                                          <w:marLeft w:val="0"/>
                                                                                          <w:marRight w:val="0"/>
                                                                                          <w:marTop w:val="0"/>
                                                                                          <w:marBottom w:val="0"/>
                                                                                          <w:divBdr>
                                                                                            <w:top w:val="none" w:sz="0" w:space="0" w:color="auto"/>
                                                                                            <w:left w:val="none" w:sz="0" w:space="0" w:color="auto"/>
                                                                                            <w:bottom w:val="none" w:sz="0" w:space="0" w:color="auto"/>
                                                                                            <w:right w:val="none" w:sz="0" w:space="0" w:color="auto"/>
                                                                                          </w:divBdr>
                                                                                          <w:divsChild>
                                                                                            <w:div w:id="1944220068">
                                                                                              <w:marLeft w:val="0"/>
                                                                                              <w:marRight w:val="0"/>
                                                                                              <w:marTop w:val="0"/>
                                                                                              <w:marBottom w:val="0"/>
                                                                                              <w:divBdr>
                                                                                                <w:top w:val="none" w:sz="0" w:space="0" w:color="auto"/>
                                                                                                <w:left w:val="none" w:sz="0" w:space="0" w:color="auto"/>
                                                                                                <w:bottom w:val="none" w:sz="0" w:space="0" w:color="auto"/>
                                                                                                <w:right w:val="none" w:sz="0" w:space="0" w:color="auto"/>
                                                                                              </w:divBdr>
                                                                                              <w:divsChild>
                                                                                                <w:div w:id="1814250510">
                                                                                                  <w:marLeft w:val="0"/>
                                                                                                  <w:marRight w:val="0"/>
                                                                                                  <w:marTop w:val="0"/>
                                                                                                  <w:marBottom w:val="0"/>
                                                                                                  <w:divBdr>
                                                                                                    <w:top w:val="none" w:sz="0" w:space="0" w:color="auto"/>
                                                                                                    <w:left w:val="none" w:sz="0" w:space="0" w:color="auto"/>
                                                                                                    <w:bottom w:val="none" w:sz="0" w:space="0" w:color="auto"/>
                                                                                                    <w:right w:val="none" w:sz="0" w:space="0" w:color="auto"/>
                                                                                                  </w:divBdr>
                                                                                                  <w:divsChild>
                                                                                                    <w:div w:id="1263535033">
                                                                                                      <w:marLeft w:val="0"/>
                                                                                                      <w:marRight w:val="0"/>
                                                                                                      <w:marTop w:val="0"/>
                                                                                                      <w:marBottom w:val="0"/>
                                                                                                      <w:divBdr>
                                                                                                        <w:top w:val="none" w:sz="0" w:space="0" w:color="auto"/>
                                                                                                        <w:left w:val="none" w:sz="0" w:space="0" w:color="auto"/>
                                                                                                        <w:bottom w:val="none" w:sz="0" w:space="0" w:color="auto"/>
                                                                                                        <w:right w:val="none" w:sz="0" w:space="0" w:color="auto"/>
                                                                                                      </w:divBdr>
                                                                                                      <w:divsChild>
                                                                                                        <w:div w:id="1832021589">
                                                                                                          <w:marLeft w:val="0"/>
                                                                                                          <w:marRight w:val="0"/>
                                                                                                          <w:marTop w:val="0"/>
                                                                                                          <w:marBottom w:val="0"/>
                                                                                                          <w:divBdr>
                                                                                                            <w:top w:val="none" w:sz="0" w:space="0" w:color="auto"/>
                                                                                                            <w:left w:val="none" w:sz="0" w:space="0" w:color="auto"/>
                                                                                                            <w:bottom w:val="none" w:sz="0" w:space="0" w:color="auto"/>
                                                                                                            <w:right w:val="none" w:sz="0" w:space="0" w:color="auto"/>
                                                                                                          </w:divBdr>
                                                                                                          <w:divsChild>
                                                                                                            <w:div w:id="292372320">
                                                                                                              <w:marLeft w:val="0"/>
                                                                                                              <w:marRight w:val="0"/>
                                                                                                              <w:marTop w:val="0"/>
                                                                                                              <w:marBottom w:val="0"/>
                                                                                                              <w:divBdr>
                                                                                                                <w:top w:val="none" w:sz="0" w:space="0" w:color="auto"/>
                                                                                                                <w:left w:val="none" w:sz="0" w:space="0" w:color="auto"/>
                                                                                                                <w:bottom w:val="none" w:sz="0" w:space="0" w:color="auto"/>
                                                                                                                <w:right w:val="none" w:sz="0" w:space="0" w:color="auto"/>
                                                                                                              </w:divBdr>
                                                                                                              <w:divsChild>
                                                                                                                <w:div w:id="281422718">
                                                                                                                  <w:marLeft w:val="0"/>
                                                                                                                  <w:marRight w:val="0"/>
                                                                                                                  <w:marTop w:val="0"/>
                                                                                                                  <w:marBottom w:val="0"/>
                                                                                                                  <w:divBdr>
                                                                                                                    <w:top w:val="none" w:sz="0" w:space="0" w:color="auto"/>
                                                                                                                    <w:left w:val="none" w:sz="0" w:space="0" w:color="auto"/>
                                                                                                                    <w:bottom w:val="none" w:sz="0" w:space="0" w:color="auto"/>
                                                                                                                    <w:right w:val="none" w:sz="0" w:space="0" w:color="auto"/>
                                                                                                                  </w:divBdr>
                                                                                                                  <w:divsChild>
                                                                                                                    <w:div w:id="224994263">
                                                                                                                      <w:marLeft w:val="0"/>
                                                                                                                      <w:marRight w:val="0"/>
                                                                                                                      <w:marTop w:val="0"/>
                                                                                                                      <w:marBottom w:val="0"/>
                                                                                                                      <w:divBdr>
                                                                                                                        <w:top w:val="none" w:sz="0" w:space="0" w:color="auto"/>
                                                                                                                        <w:left w:val="none" w:sz="0" w:space="0" w:color="auto"/>
                                                                                                                        <w:bottom w:val="none" w:sz="0" w:space="0" w:color="auto"/>
                                                                                                                        <w:right w:val="none" w:sz="0" w:space="0" w:color="auto"/>
                                                                                                                      </w:divBdr>
                                                                                                                      <w:divsChild>
                                                                                                                        <w:div w:id="17785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994832">
      <w:bodyDiv w:val="1"/>
      <w:marLeft w:val="0"/>
      <w:marRight w:val="0"/>
      <w:marTop w:val="0"/>
      <w:marBottom w:val="0"/>
      <w:divBdr>
        <w:top w:val="none" w:sz="0" w:space="0" w:color="auto"/>
        <w:left w:val="none" w:sz="0" w:space="0" w:color="auto"/>
        <w:bottom w:val="none" w:sz="0" w:space="0" w:color="auto"/>
        <w:right w:val="none" w:sz="0" w:space="0" w:color="auto"/>
      </w:divBdr>
    </w:div>
    <w:div w:id="1724790999">
      <w:bodyDiv w:val="1"/>
      <w:marLeft w:val="0"/>
      <w:marRight w:val="0"/>
      <w:marTop w:val="0"/>
      <w:marBottom w:val="0"/>
      <w:divBdr>
        <w:top w:val="none" w:sz="0" w:space="0" w:color="auto"/>
        <w:left w:val="none" w:sz="0" w:space="0" w:color="auto"/>
        <w:bottom w:val="none" w:sz="0" w:space="0" w:color="auto"/>
        <w:right w:val="none" w:sz="0" w:space="0" w:color="auto"/>
      </w:divBdr>
    </w:div>
    <w:div w:id="1828940879">
      <w:bodyDiv w:val="1"/>
      <w:marLeft w:val="0"/>
      <w:marRight w:val="0"/>
      <w:marTop w:val="0"/>
      <w:marBottom w:val="0"/>
      <w:divBdr>
        <w:top w:val="none" w:sz="0" w:space="0" w:color="auto"/>
        <w:left w:val="none" w:sz="0" w:space="0" w:color="auto"/>
        <w:bottom w:val="none" w:sz="0" w:space="0" w:color="auto"/>
        <w:right w:val="none" w:sz="0" w:space="0" w:color="auto"/>
      </w:divBdr>
    </w:div>
    <w:div w:id="2008828018">
      <w:bodyDiv w:val="1"/>
      <w:marLeft w:val="0"/>
      <w:marRight w:val="0"/>
      <w:marTop w:val="0"/>
      <w:marBottom w:val="0"/>
      <w:divBdr>
        <w:top w:val="none" w:sz="0" w:space="0" w:color="auto"/>
        <w:left w:val="none" w:sz="0" w:space="0" w:color="auto"/>
        <w:bottom w:val="none" w:sz="0" w:space="0" w:color="auto"/>
        <w:right w:val="none" w:sz="0" w:space="0" w:color="auto"/>
      </w:divBdr>
    </w:div>
    <w:div w:id="2081318770">
      <w:bodyDiv w:val="1"/>
      <w:marLeft w:val="0"/>
      <w:marRight w:val="0"/>
      <w:marTop w:val="0"/>
      <w:marBottom w:val="0"/>
      <w:divBdr>
        <w:top w:val="none" w:sz="0" w:space="0" w:color="auto"/>
        <w:left w:val="none" w:sz="0" w:space="0" w:color="auto"/>
        <w:bottom w:val="none" w:sz="0" w:space="0" w:color="auto"/>
        <w:right w:val="none" w:sz="0" w:space="0" w:color="auto"/>
      </w:divBdr>
    </w:div>
    <w:div w:id="2083136648">
      <w:bodyDiv w:val="1"/>
      <w:marLeft w:val="0"/>
      <w:marRight w:val="0"/>
      <w:marTop w:val="0"/>
      <w:marBottom w:val="0"/>
      <w:divBdr>
        <w:top w:val="none" w:sz="0" w:space="0" w:color="auto"/>
        <w:left w:val="none" w:sz="0" w:space="0" w:color="auto"/>
        <w:bottom w:val="none" w:sz="0" w:space="0" w:color="auto"/>
        <w:right w:val="none" w:sz="0" w:space="0" w:color="auto"/>
      </w:divBdr>
    </w:div>
    <w:div w:id="2113746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vvn.nl/files/download_file/VVN%20Verkeersexamen%202023.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vvn.nl/files/download_file/Routebeschrijving%20Verkeersexamen%20Emmeloord%202023.pdf" TargetMode="External"/><Relationship Id="rId30" Type="http://schemas.openxmlformats.org/officeDocument/2006/relationships/hyperlink" Target="https://examen.vvn.nl/oefen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rtaal Word Document" ma:contentTypeID="0x010100123482F69BE644099F14EF7A0F08174700A77DF65E2C814D2BA991827AFA3A4DCA00F3D74B57BA2930469F624F1856E0A15C" ma:contentTypeVersion="20" ma:contentTypeDescription="" ma:contentTypeScope="" ma:versionID="ebcc756251057c540d04858a359e7b7d">
  <xsd:schema xmlns:xsd="http://www.w3.org/2001/XMLSchema" xmlns:xs="http://www.w3.org/2001/XMLSchema" xmlns:p="http://schemas.microsoft.com/office/2006/metadata/properties" xmlns:ns2="07a2332c-c964-4e75-aa24-c6bf20cb8342" xmlns:ns3="c3abe02c-05cf-4780-b4ba-b1f71592ea47" xmlns:ns4="9ea55a62-6f63-48da-b526-f90e33f39908" targetNamespace="http://schemas.microsoft.com/office/2006/metadata/properties" ma:root="true" ma:fieldsID="7524eb47f7222a9525051b74a284fae0" ns2:_="" ns3:_="" ns4:_="">
    <xsd:import namespace="07a2332c-c964-4e75-aa24-c6bf20cb8342"/>
    <xsd:import namespace="c3abe02c-05cf-4780-b4ba-b1f71592ea47"/>
    <xsd:import namespace="9ea55a62-6f63-48da-b526-f90e33f39908"/>
    <xsd:element name="properties">
      <xsd:complexType>
        <xsd:sequence>
          <xsd:element name="documentManagement">
            <xsd:complexType>
              <xsd:all>
                <xsd:element ref="ns2:LitCategory_Note" minOccurs="0"/>
                <xsd:element ref="ns2:LitTag_Note"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3:MediaLengthInSeconds"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2332c-c964-4e75-aa24-c6bf20cb8342" elementFormDefault="qualified">
    <xsd:import namespace="http://schemas.microsoft.com/office/2006/documentManagement/types"/>
    <xsd:import namespace="http://schemas.microsoft.com/office/infopath/2007/PartnerControls"/>
    <xsd:element name="LitCategory_Note" ma:index="2" nillable="true" ma:taxonomy="true" ma:internalName="LitCategory_Note" ma:taxonomyFieldName="LitCategory" ma:displayName="Categorie" ma:fieldId="{39e012a4-b63e-4936-a4e9-2e0c2939ac1b}" ma:taxonomyMulti="true" ma:sspId="2b62fda1-405f-4eaa-8547-601d335f926f" ma:termSetId="81b3a6d8-89f9-4633-a8aa-98f12daa5a3a" ma:anchorId="00000000-0000-0000-0000-000000000000" ma:open="false" ma:isKeyword="false">
      <xsd:complexType>
        <xsd:sequence>
          <xsd:element ref="pc:Terms" minOccurs="0" maxOccurs="1"/>
        </xsd:sequence>
      </xsd:complexType>
    </xsd:element>
    <xsd:element name="LitTag_Note" ma:index="4" nillable="true" ma:taxonomy="true" ma:internalName="LitTag_Note" ma:taxonomyFieldName="LitTag" ma:displayName="Tag" ma:fieldId="{21515f04-1c08-4b94-a6ed-630436679ed3}" ma:taxonomyMulti="true" ma:sspId="2b62fda1-405f-4eaa-8547-601d335f926f" ma:termSetId="e280114f-29ed-4e4d-9e88-bc5440942cf0" ma:anchorId="00000000-0000-0000-0000-000000000000" ma:open="true" ma:isKeyword="false">
      <xsd:complexType>
        <xsd:sequence>
          <xsd:element ref="pc:Terms" minOccurs="0" maxOccurs="1"/>
        </xsd:sequence>
      </xsd:complexType>
    </xsd:element>
    <xsd:element name="TaxCatchAll" ma:index="9" nillable="true" ma:displayName="Catch-all-kolom van taxonomie" ma:hidden="true" ma:list="{3b8e664f-5eaf-4077-8c81-85fcf675271c}" ma:internalName="TaxCatchAll" ma:showField="CatchAllData" ma:web="07a2332c-c964-4e75-aa24-c6bf20cb83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Catch-all-kolom van taxonomie1" ma:hidden="true" ma:list="{3b8e664f-5eaf-4077-8c81-85fcf675271c}" ma:internalName="TaxCatchAllLabel" ma:readOnly="true" ma:showField="CatchAllDataLabel" ma:web="07a2332c-c964-4e75-aa24-c6bf20cb83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abe02c-05cf-4780-b4ba-b1f71592ea47"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MediaServiceLocation" ma:index="26"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2b62fda1-405f-4eaa-8547-601d335f926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a55a62-6f63-48da-b526-f90e33f39908" elementFormDefault="qualified">
    <xsd:import namespace="http://schemas.microsoft.com/office/2006/documentManagement/types"/>
    <xsd:import namespace="http://schemas.microsoft.com/office/infopath/2007/PartnerControls"/>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itTag_Note xmlns="07a2332c-c964-4e75-aa24-c6bf20cb8342">
      <Terms xmlns="http://schemas.microsoft.com/office/infopath/2007/PartnerControls"/>
    </LitTag_Note>
    <LitCategory_Note xmlns="07a2332c-c964-4e75-aa24-c6bf20cb8342">
      <Terms xmlns="http://schemas.microsoft.com/office/infopath/2007/PartnerControls"/>
    </LitCategory_Note>
    <TaxCatchAll xmlns="07a2332c-c964-4e75-aa24-c6bf20cb8342" xsi:nil="true"/>
    <lcf76f155ced4ddcb4097134ff3c332f xmlns="c3abe02c-05cf-4780-b4ba-b1f71592ea4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A8C0A0-DCA1-4ADA-B576-8240096F4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2332c-c964-4e75-aa24-c6bf20cb8342"/>
    <ds:schemaRef ds:uri="c3abe02c-05cf-4780-b4ba-b1f71592ea47"/>
    <ds:schemaRef ds:uri="9ea55a62-6f63-48da-b526-f90e33f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BCDE3-34BA-4170-A3E6-1DD6E3A4B524}">
  <ds:schemaRefs>
    <ds:schemaRef ds:uri="http://schemas.openxmlformats.org/officeDocument/2006/bibliography"/>
  </ds:schemaRefs>
</ds:datastoreItem>
</file>

<file path=customXml/itemProps3.xml><?xml version="1.0" encoding="utf-8"?>
<ds:datastoreItem xmlns:ds="http://schemas.openxmlformats.org/officeDocument/2006/customXml" ds:itemID="{FC313900-0DAB-43FD-9090-0E146FF6DDBF}">
  <ds:schemaRefs>
    <ds:schemaRef ds:uri="http://schemas.microsoft.com/office/2006/metadata/properties"/>
    <ds:schemaRef ds:uri="http://schemas.microsoft.com/office/infopath/2007/PartnerControls"/>
    <ds:schemaRef ds:uri="07a2332c-c964-4e75-aa24-c6bf20cb8342"/>
    <ds:schemaRef ds:uri="c3abe02c-05cf-4780-b4ba-b1f71592ea47"/>
  </ds:schemaRefs>
</ds:datastoreItem>
</file>

<file path=customXml/itemProps4.xml><?xml version="1.0" encoding="utf-8"?>
<ds:datastoreItem xmlns:ds="http://schemas.openxmlformats.org/officeDocument/2006/customXml" ds:itemID="{B6827F84-1B4F-4B7A-8D94-8E077AB8F3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1776</Words>
  <Characters>10126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Mijnvormgever</Company>
  <LinksUpToDate>false</LinksUpToDate>
  <CharactersWithSpaces>11879</CharactersWithSpaces>
  <SharedDoc>false</SharedDoc>
  <HyperlinkBase/>
  <HLinks>
    <vt:vector size="6" baseType="variant">
      <vt:variant>
        <vt:i4>6291518</vt:i4>
      </vt:variant>
      <vt:variant>
        <vt:i4>0</vt:i4>
      </vt:variant>
      <vt:variant>
        <vt:i4>0</vt:i4>
      </vt:variant>
      <vt:variant>
        <vt:i4>5</vt:i4>
      </vt:variant>
      <vt:variant>
        <vt:lpwstr>http://www.davincivoorthuis.nl/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de Vries</dc:creator>
  <cp:keywords/>
  <cp:lastModifiedBy>Susan ten Dam</cp:lastModifiedBy>
  <cp:revision>110</cp:revision>
  <cp:lastPrinted>2022-08-31T08:36:00Z</cp:lastPrinted>
  <dcterms:created xsi:type="dcterms:W3CDTF">2023-05-08T07:55:00Z</dcterms:created>
  <dcterms:modified xsi:type="dcterms:W3CDTF">2023-05-10T14:24:00Z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tTag">
    <vt:lpwstr/>
  </property>
  <property fmtid="{D5CDD505-2E9C-101B-9397-08002B2CF9AE}" pid="3" name="MediaServiceImageTags">
    <vt:lpwstr/>
  </property>
  <property fmtid="{D5CDD505-2E9C-101B-9397-08002B2CF9AE}" pid="4" name="LitCategory">
    <vt:lpwstr/>
  </property>
  <property fmtid="{D5CDD505-2E9C-101B-9397-08002B2CF9AE}" pid="5" name="ContentTypeId">
    <vt:lpwstr>0x010100123482F69BE644099F14EF7A0F08174700A77DF65E2C814D2BA991827AFA3A4DCA00F3D74B57BA2930469F624F1856E0A15C</vt:lpwstr>
  </property>
</Properties>
</file>